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AFB17" w14:textId="4809465A" w:rsidR="0094458C" w:rsidRPr="00507D22" w:rsidRDefault="0099165B" w:rsidP="004021D2">
      <w:pPr>
        <w:shd w:val="clear" w:color="auto" w:fill="DDE8F5" w:themeFill="accent2" w:themeFillTint="33"/>
        <w:ind w:firstLine="720"/>
        <w:jc w:val="center"/>
        <w:rPr>
          <w:rFonts w:ascii="Arial" w:hAnsi="Arial" w:cs="Arial"/>
          <w:sz w:val="30"/>
          <w:szCs w:val="30"/>
          <w:lang w:eastAsia="da-DK"/>
        </w:rPr>
      </w:pPr>
      <w:r>
        <w:rPr>
          <w:rFonts w:ascii="Arial" w:hAnsi="Arial" w:cs="Arial"/>
          <w:sz w:val="30"/>
          <w:szCs w:val="30"/>
          <w:lang w:eastAsia="da-DK"/>
        </w:rPr>
        <w:t>B</w:t>
      </w:r>
      <w:r w:rsidR="00507D22" w:rsidRPr="00507D22">
        <w:rPr>
          <w:rFonts w:ascii="Arial" w:hAnsi="Arial" w:cs="Arial"/>
          <w:sz w:val="30"/>
          <w:szCs w:val="30"/>
          <w:lang w:eastAsia="da-DK"/>
        </w:rPr>
        <w:t>ruger</w:t>
      </w:r>
      <w:r>
        <w:rPr>
          <w:rFonts w:ascii="Arial" w:hAnsi="Arial" w:cs="Arial"/>
          <w:sz w:val="30"/>
          <w:szCs w:val="30"/>
          <w:lang w:eastAsia="da-DK"/>
        </w:rPr>
        <w:t>styring</w:t>
      </w:r>
      <w:r w:rsidR="00507D22" w:rsidRPr="00507D22">
        <w:rPr>
          <w:rFonts w:ascii="Arial" w:hAnsi="Arial" w:cs="Arial"/>
          <w:sz w:val="30"/>
          <w:szCs w:val="30"/>
          <w:lang w:eastAsia="da-DK"/>
        </w:rPr>
        <w:t xml:space="preserve"> </w:t>
      </w:r>
      <w:r w:rsidR="006705F8">
        <w:rPr>
          <w:rFonts w:ascii="Arial" w:hAnsi="Arial" w:cs="Arial"/>
          <w:sz w:val="30"/>
          <w:szCs w:val="30"/>
          <w:lang w:eastAsia="da-DK"/>
        </w:rPr>
        <w:t xml:space="preserve">for </w:t>
      </w:r>
      <w:r w:rsidR="00F7100A">
        <w:rPr>
          <w:rFonts w:ascii="Arial" w:hAnsi="Arial" w:cs="Arial"/>
          <w:sz w:val="30"/>
          <w:szCs w:val="30"/>
          <w:lang w:eastAsia="da-DK"/>
        </w:rPr>
        <w:t>DocuNote</w:t>
      </w:r>
    </w:p>
    <w:p w14:paraId="6C3F6CE1" w14:textId="77777777" w:rsidR="002F5DEA" w:rsidRPr="002F5DEA" w:rsidRDefault="002F5DEA" w:rsidP="002F5DEA">
      <w:pPr>
        <w:rPr>
          <w:rFonts w:ascii="Calibri" w:hAnsi="Calibri" w:cs="Arial"/>
          <w:b/>
          <w:sz w:val="22"/>
          <w:szCs w:val="22"/>
        </w:rPr>
      </w:pPr>
      <w:r w:rsidRPr="002F5DEA">
        <w:rPr>
          <w:rFonts w:ascii="Calibri" w:hAnsi="Calibri" w:cs="Arial"/>
          <w:b/>
          <w:sz w:val="22"/>
          <w:szCs w:val="22"/>
        </w:rPr>
        <w:t>Hv</w:t>
      </w:r>
      <w:r w:rsidR="0099165B">
        <w:rPr>
          <w:rFonts w:ascii="Calibri" w:hAnsi="Calibri" w:cs="Arial"/>
          <w:b/>
          <w:sz w:val="22"/>
          <w:szCs w:val="22"/>
        </w:rPr>
        <w:t>em er jeres brugeradministrator?</w:t>
      </w:r>
    </w:p>
    <w:p w14:paraId="5840F789" w14:textId="6EA6ADC8" w:rsidR="002F5DEA" w:rsidRPr="002F5DEA" w:rsidRDefault="00F7100A" w:rsidP="002F5DEA">
      <w:pPr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Administrations</w:t>
      </w:r>
      <w:r w:rsidR="00176699">
        <w:rPr>
          <w:rFonts w:ascii="Calibri" w:hAnsi="Calibri" w:cs="Arial"/>
          <w:sz w:val="22"/>
          <w:szCs w:val="22"/>
        </w:rPr>
        <w:t>fællesskabet (Lønsamarbejdet) administrerer brugere til DocuNote Personale. Hvis institutionen anvender DocuNote til elevadministration, ligger brugeradministrationen for dette lokalt på institutionen.</w:t>
      </w:r>
    </w:p>
    <w:p w14:paraId="4F653017" w14:textId="77777777" w:rsidR="002F5DEA" w:rsidRPr="002F5DEA" w:rsidRDefault="002F5DEA" w:rsidP="002F5DEA">
      <w:pPr>
        <w:rPr>
          <w:rFonts w:ascii="Calibri" w:hAnsi="Calibri" w:cs="Arial"/>
          <w:b/>
          <w:color w:val="000000"/>
          <w:sz w:val="22"/>
          <w:szCs w:val="22"/>
          <w:u w:val="single"/>
        </w:rPr>
      </w:pPr>
    </w:p>
    <w:p w14:paraId="77F2BCB7" w14:textId="7F8B3736" w:rsidR="002F5DEA" w:rsidRPr="002F5DEA" w:rsidRDefault="00E63150" w:rsidP="002F5DEA">
      <w:pPr>
        <w:shd w:val="clear" w:color="auto" w:fill="DDE8F5" w:themeFill="accent2" w:themeFillTint="33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="Calibri" w:hAnsi="Calibri" w:cs="Arial"/>
          <w:b/>
          <w:color w:val="000000"/>
          <w:sz w:val="22"/>
          <w:szCs w:val="22"/>
        </w:rPr>
        <w:t xml:space="preserve">Anvend den </w:t>
      </w:r>
      <w:r w:rsidR="002F5DEA">
        <w:rPr>
          <w:rFonts w:ascii="Calibri" w:hAnsi="Calibri" w:cs="Arial"/>
          <w:b/>
          <w:color w:val="000000"/>
          <w:sz w:val="22"/>
          <w:szCs w:val="22"/>
        </w:rPr>
        <w:t>blanket</w:t>
      </w:r>
      <w:r>
        <w:rPr>
          <w:rFonts w:ascii="Calibri" w:hAnsi="Calibri" w:cs="Arial"/>
          <w:b/>
          <w:color w:val="000000"/>
          <w:sz w:val="22"/>
          <w:szCs w:val="22"/>
        </w:rPr>
        <w:t>, der</w:t>
      </w:r>
      <w:r w:rsidR="00B8146C">
        <w:rPr>
          <w:rFonts w:ascii="Calibri" w:hAnsi="Calibri" w:cs="Arial"/>
          <w:b/>
          <w:color w:val="000000"/>
          <w:sz w:val="22"/>
          <w:szCs w:val="22"/>
        </w:rPr>
        <w:t xml:space="preserve"> </w:t>
      </w:r>
      <w:r>
        <w:rPr>
          <w:rFonts w:ascii="Calibri" w:hAnsi="Calibri" w:cs="Arial"/>
          <w:b/>
          <w:color w:val="000000"/>
          <w:sz w:val="22"/>
          <w:szCs w:val="22"/>
        </w:rPr>
        <w:t>er relevant</w:t>
      </w:r>
      <w:r w:rsidR="00B8146C">
        <w:rPr>
          <w:rFonts w:ascii="Calibri" w:hAnsi="Calibri" w:cs="Arial"/>
          <w:b/>
          <w:color w:val="000000"/>
          <w:sz w:val="22"/>
          <w:szCs w:val="22"/>
        </w:rPr>
        <w:t>:</w:t>
      </w:r>
      <w:r w:rsidR="002F5DEA">
        <w:rPr>
          <w:rFonts w:ascii="Calibri" w:hAnsi="Calibri" w:cs="Arial"/>
          <w:b/>
          <w:color w:val="000000"/>
          <w:sz w:val="22"/>
          <w:szCs w:val="22"/>
        </w:rPr>
        <w:br/>
      </w:r>
    </w:p>
    <w:p w14:paraId="363EBAEE" w14:textId="1C5879DC" w:rsidR="002F5DEA" w:rsidRDefault="002F5DEA" w:rsidP="002F5DEA">
      <w:pPr>
        <w:pStyle w:val="Opstilling-talellerbogst"/>
        <w:rPr>
          <w:rFonts w:asciiTheme="minorHAnsi" w:hAnsiTheme="minorHAnsi"/>
          <w:sz w:val="22"/>
          <w:szCs w:val="22"/>
        </w:rPr>
      </w:pPr>
      <w:r w:rsidRPr="002F5DEA">
        <w:rPr>
          <w:rFonts w:asciiTheme="minorHAnsi" w:hAnsiTheme="minorHAnsi"/>
          <w:sz w:val="22"/>
          <w:szCs w:val="22"/>
        </w:rPr>
        <w:t xml:space="preserve">Oprettelse af </w:t>
      </w:r>
      <w:r w:rsidR="00E63150">
        <w:rPr>
          <w:rFonts w:asciiTheme="minorHAnsi" w:hAnsiTheme="minorHAnsi"/>
          <w:sz w:val="22"/>
          <w:szCs w:val="22"/>
        </w:rPr>
        <w:t xml:space="preserve">ny </w:t>
      </w:r>
      <w:r w:rsidRPr="002F5DEA">
        <w:rPr>
          <w:rFonts w:asciiTheme="minorHAnsi" w:hAnsiTheme="minorHAnsi"/>
          <w:sz w:val="22"/>
          <w:szCs w:val="22"/>
        </w:rPr>
        <w:t>brugeradgang, f</w:t>
      </w:r>
      <w:r w:rsidR="00E63150">
        <w:rPr>
          <w:rFonts w:asciiTheme="minorHAnsi" w:hAnsiTheme="minorHAnsi"/>
          <w:sz w:val="22"/>
          <w:szCs w:val="22"/>
        </w:rPr>
        <w:t>.eks.</w:t>
      </w:r>
      <w:r w:rsidRPr="002F5DEA">
        <w:rPr>
          <w:rFonts w:asciiTheme="minorHAnsi" w:hAnsiTheme="minorHAnsi"/>
          <w:sz w:val="22"/>
          <w:szCs w:val="22"/>
        </w:rPr>
        <w:t xml:space="preserve"> til ny medarbejder</w:t>
      </w:r>
    </w:p>
    <w:p w14:paraId="5BC545E2" w14:textId="19BDC608" w:rsidR="00E63150" w:rsidRPr="002F5DEA" w:rsidRDefault="00E63150" w:rsidP="002F5DEA">
      <w:pPr>
        <w:pStyle w:val="Opstilling-talellerbogst"/>
        <w:rPr>
          <w:rFonts w:asciiTheme="minorHAnsi" w:hAnsiTheme="minorHAnsi"/>
          <w:sz w:val="22"/>
          <w:szCs w:val="22"/>
        </w:rPr>
      </w:pPr>
      <w:r w:rsidRPr="002F5DEA">
        <w:rPr>
          <w:rFonts w:asciiTheme="minorHAnsi" w:hAnsiTheme="minorHAnsi"/>
          <w:sz w:val="22"/>
          <w:szCs w:val="22"/>
        </w:rPr>
        <w:t xml:space="preserve">Oprettelse af </w:t>
      </w:r>
      <w:r>
        <w:rPr>
          <w:rFonts w:asciiTheme="minorHAnsi" w:hAnsiTheme="minorHAnsi"/>
          <w:sz w:val="22"/>
          <w:szCs w:val="22"/>
        </w:rPr>
        <w:t xml:space="preserve">ny </w:t>
      </w:r>
      <w:r w:rsidRPr="002F5DEA">
        <w:rPr>
          <w:rFonts w:asciiTheme="minorHAnsi" w:hAnsiTheme="minorHAnsi"/>
          <w:sz w:val="22"/>
          <w:szCs w:val="22"/>
        </w:rPr>
        <w:t>brugeradgang</w:t>
      </w:r>
      <w:r>
        <w:rPr>
          <w:rFonts w:asciiTheme="minorHAnsi" w:hAnsiTheme="minorHAnsi"/>
          <w:sz w:val="22"/>
          <w:szCs w:val="22"/>
        </w:rPr>
        <w:t xml:space="preserve">, </w:t>
      </w:r>
      <w:r w:rsidRPr="002F5DEA">
        <w:rPr>
          <w:rFonts w:asciiTheme="minorHAnsi" w:hAnsiTheme="minorHAnsi"/>
          <w:sz w:val="22"/>
          <w:szCs w:val="22"/>
        </w:rPr>
        <w:t>f</w:t>
      </w:r>
      <w:r>
        <w:rPr>
          <w:rFonts w:asciiTheme="minorHAnsi" w:hAnsiTheme="minorHAnsi"/>
          <w:sz w:val="22"/>
          <w:szCs w:val="22"/>
        </w:rPr>
        <w:t>.eks.</w:t>
      </w:r>
      <w:r w:rsidRPr="002F5DEA">
        <w:rPr>
          <w:rFonts w:asciiTheme="minorHAnsi" w:hAnsiTheme="minorHAnsi"/>
          <w:sz w:val="22"/>
          <w:szCs w:val="22"/>
        </w:rPr>
        <w:t xml:space="preserve"> til ny medarbejder</w:t>
      </w:r>
      <w:r>
        <w:rPr>
          <w:rFonts w:asciiTheme="minorHAnsi" w:hAnsiTheme="minorHAnsi" w:cs="Arial"/>
          <w:sz w:val="22"/>
          <w:szCs w:val="22"/>
        </w:rPr>
        <w:t xml:space="preserve">, </w:t>
      </w:r>
      <w:r w:rsidRPr="00CE21B8">
        <w:rPr>
          <w:rFonts w:asciiTheme="minorHAnsi" w:hAnsiTheme="minorHAnsi" w:cs="Arial"/>
          <w:sz w:val="22"/>
          <w:szCs w:val="22"/>
        </w:rPr>
        <w:t>der skal tildeles samme adgang som en eksisterende bruger allerede har</w:t>
      </w:r>
      <w:r>
        <w:rPr>
          <w:rFonts w:asciiTheme="minorHAnsi" w:hAnsiTheme="minorHAnsi" w:cs="Arial"/>
          <w:sz w:val="22"/>
          <w:szCs w:val="22"/>
        </w:rPr>
        <w:t xml:space="preserve"> i DocuNote</w:t>
      </w:r>
    </w:p>
    <w:p w14:paraId="1F961F72" w14:textId="79B65D09" w:rsidR="002F5DEA" w:rsidRDefault="002F5DEA" w:rsidP="002F5DEA">
      <w:pPr>
        <w:pStyle w:val="Opstilling-talellerbogst"/>
        <w:rPr>
          <w:rFonts w:asciiTheme="minorHAnsi" w:hAnsiTheme="minorHAnsi"/>
          <w:sz w:val="22"/>
          <w:szCs w:val="22"/>
        </w:rPr>
      </w:pPr>
      <w:r w:rsidRPr="002F5DEA">
        <w:rPr>
          <w:rFonts w:asciiTheme="minorHAnsi" w:hAnsiTheme="minorHAnsi"/>
          <w:sz w:val="22"/>
          <w:szCs w:val="22"/>
        </w:rPr>
        <w:t xml:space="preserve">Ændring af brugeradgang, </w:t>
      </w:r>
      <w:r w:rsidR="00E63150" w:rsidRPr="002F5DEA">
        <w:rPr>
          <w:rFonts w:asciiTheme="minorHAnsi" w:hAnsiTheme="minorHAnsi"/>
          <w:sz w:val="22"/>
          <w:szCs w:val="22"/>
        </w:rPr>
        <w:t>f</w:t>
      </w:r>
      <w:r w:rsidR="00E63150">
        <w:rPr>
          <w:rFonts w:asciiTheme="minorHAnsi" w:hAnsiTheme="minorHAnsi"/>
          <w:sz w:val="22"/>
          <w:szCs w:val="22"/>
        </w:rPr>
        <w:t>.eks.</w:t>
      </w:r>
      <w:r w:rsidRPr="002F5DEA">
        <w:rPr>
          <w:rFonts w:asciiTheme="minorHAnsi" w:hAnsiTheme="minorHAnsi"/>
          <w:sz w:val="22"/>
          <w:szCs w:val="22"/>
        </w:rPr>
        <w:t xml:space="preserve"> hvis medarbejderen får en ny mailadresse</w:t>
      </w:r>
      <w:r w:rsidR="00A85659">
        <w:rPr>
          <w:rFonts w:asciiTheme="minorHAnsi" w:hAnsiTheme="minorHAnsi"/>
          <w:sz w:val="22"/>
          <w:szCs w:val="22"/>
        </w:rPr>
        <w:t xml:space="preserve"> eller skal have ændret brugerrettigheder</w:t>
      </w:r>
    </w:p>
    <w:p w14:paraId="5D4109DE" w14:textId="010DEF9B" w:rsidR="00B8146C" w:rsidRPr="002F5DEA" w:rsidRDefault="00B8146C" w:rsidP="002F5DEA">
      <w:pPr>
        <w:pStyle w:val="Opstilling-talellerbogst"/>
        <w:rPr>
          <w:rFonts w:asciiTheme="minorHAnsi" w:hAnsiTheme="minorHAnsi"/>
          <w:sz w:val="22"/>
          <w:szCs w:val="22"/>
        </w:rPr>
      </w:pPr>
      <w:r w:rsidRPr="002F5DEA">
        <w:rPr>
          <w:rFonts w:asciiTheme="minorHAnsi" w:hAnsiTheme="minorHAnsi"/>
          <w:sz w:val="22"/>
          <w:szCs w:val="22"/>
        </w:rPr>
        <w:t xml:space="preserve">Sletning af brugeradgang, </w:t>
      </w:r>
      <w:r w:rsidR="00E63150" w:rsidRPr="002F5DEA">
        <w:rPr>
          <w:rFonts w:asciiTheme="minorHAnsi" w:hAnsiTheme="minorHAnsi"/>
          <w:sz w:val="22"/>
          <w:szCs w:val="22"/>
        </w:rPr>
        <w:t>f</w:t>
      </w:r>
      <w:r w:rsidR="00E63150">
        <w:rPr>
          <w:rFonts w:asciiTheme="minorHAnsi" w:hAnsiTheme="minorHAnsi"/>
          <w:sz w:val="22"/>
          <w:szCs w:val="22"/>
        </w:rPr>
        <w:t>.eks.</w:t>
      </w:r>
      <w:r w:rsidRPr="002F5DEA">
        <w:rPr>
          <w:rFonts w:asciiTheme="minorHAnsi" w:hAnsiTheme="minorHAnsi"/>
          <w:sz w:val="22"/>
          <w:szCs w:val="22"/>
        </w:rPr>
        <w:t xml:space="preserve"> </w:t>
      </w:r>
      <w:r w:rsidR="00E63150">
        <w:rPr>
          <w:rFonts w:asciiTheme="minorHAnsi" w:hAnsiTheme="minorHAnsi"/>
          <w:sz w:val="22"/>
          <w:szCs w:val="22"/>
        </w:rPr>
        <w:t xml:space="preserve">ved </w:t>
      </w:r>
      <w:r w:rsidRPr="002F5DEA">
        <w:rPr>
          <w:rFonts w:asciiTheme="minorHAnsi" w:hAnsiTheme="minorHAnsi"/>
          <w:sz w:val="22"/>
          <w:szCs w:val="22"/>
        </w:rPr>
        <w:t>fratræden</w:t>
      </w:r>
    </w:p>
    <w:p w14:paraId="23245EFE" w14:textId="77777777" w:rsidR="002F5DEA" w:rsidRPr="00B70BF7" w:rsidRDefault="002F5DEA" w:rsidP="002F5DEA">
      <w:pPr>
        <w:rPr>
          <w:rFonts w:ascii="Arial" w:hAnsi="Arial" w:cs="Arial"/>
        </w:rPr>
      </w:pPr>
    </w:p>
    <w:p w14:paraId="455D0BD7" w14:textId="227ACE77" w:rsidR="002F5DEA" w:rsidRDefault="002F5DEA" w:rsidP="002F5DEA">
      <w:pPr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Arbejdsgang </w:t>
      </w:r>
      <w:r w:rsidR="003176ED">
        <w:rPr>
          <w:rFonts w:ascii="Calibri" w:hAnsi="Calibri" w:cs="Arial"/>
          <w:b/>
          <w:sz w:val="22"/>
          <w:szCs w:val="22"/>
        </w:rPr>
        <w:t xml:space="preserve">for </w:t>
      </w:r>
      <w:r w:rsidR="00A85659">
        <w:rPr>
          <w:rFonts w:ascii="Calibri" w:hAnsi="Calibri" w:cs="Arial"/>
          <w:b/>
          <w:sz w:val="22"/>
          <w:szCs w:val="22"/>
        </w:rPr>
        <w:t>bestilling af brugeradgang</w:t>
      </w:r>
    </w:p>
    <w:p w14:paraId="1D9C2195" w14:textId="77777777" w:rsidR="002F5DEA" w:rsidRDefault="002F5DEA" w:rsidP="002F5DEA">
      <w:pPr>
        <w:rPr>
          <w:rFonts w:ascii="Calibri" w:hAnsi="Calibri" w:cs="Arial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6802"/>
        <w:gridCol w:w="2554"/>
      </w:tblGrid>
      <w:tr w:rsidR="002F5DEA" w:rsidRPr="00F16668" w14:paraId="1E4A4630" w14:textId="77777777" w:rsidTr="006705F8">
        <w:tc>
          <w:tcPr>
            <w:tcW w:w="709" w:type="dxa"/>
            <w:shd w:val="clear" w:color="auto" w:fill="auto"/>
          </w:tcPr>
          <w:p w14:paraId="09C108E1" w14:textId="77777777" w:rsidR="002F5DEA" w:rsidRPr="00F16668" w:rsidRDefault="002F5DEA" w:rsidP="00CA7AA5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F16668">
              <w:rPr>
                <w:rFonts w:ascii="Calibri" w:hAnsi="Calibri" w:cs="Arial"/>
                <w:b/>
                <w:sz w:val="22"/>
                <w:szCs w:val="22"/>
              </w:rPr>
              <w:t>Trin</w:t>
            </w:r>
          </w:p>
        </w:tc>
        <w:tc>
          <w:tcPr>
            <w:tcW w:w="6802" w:type="dxa"/>
            <w:shd w:val="clear" w:color="auto" w:fill="auto"/>
          </w:tcPr>
          <w:p w14:paraId="4D7E589C" w14:textId="77777777" w:rsidR="002F5DEA" w:rsidRPr="00F16668" w:rsidRDefault="002F5DEA" w:rsidP="00CA7AA5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F16668">
              <w:rPr>
                <w:rFonts w:ascii="Calibri" w:hAnsi="Calibri" w:cs="Arial"/>
                <w:b/>
                <w:sz w:val="22"/>
                <w:szCs w:val="22"/>
              </w:rPr>
              <w:t>Handling</w:t>
            </w:r>
          </w:p>
        </w:tc>
        <w:tc>
          <w:tcPr>
            <w:tcW w:w="2554" w:type="dxa"/>
            <w:shd w:val="clear" w:color="auto" w:fill="auto"/>
          </w:tcPr>
          <w:p w14:paraId="031A2D58" w14:textId="77777777" w:rsidR="002F5DEA" w:rsidRPr="00F16668" w:rsidRDefault="002F5DEA" w:rsidP="00CA7AA5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F16668">
              <w:rPr>
                <w:rFonts w:ascii="Calibri" w:hAnsi="Calibri" w:cs="Arial"/>
                <w:b/>
                <w:sz w:val="22"/>
                <w:szCs w:val="22"/>
              </w:rPr>
              <w:t>Udfører</w:t>
            </w:r>
          </w:p>
        </w:tc>
      </w:tr>
      <w:tr w:rsidR="002F5DEA" w:rsidRPr="00F16668" w14:paraId="4C9FE02C" w14:textId="77777777" w:rsidTr="006705F8">
        <w:tc>
          <w:tcPr>
            <w:tcW w:w="709" w:type="dxa"/>
            <w:shd w:val="clear" w:color="auto" w:fill="auto"/>
          </w:tcPr>
          <w:p w14:paraId="22736247" w14:textId="77777777" w:rsidR="002F5DEA" w:rsidRPr="00F16668" w:rsidRDefault="002F5DEA" w:rsidP="00CA7AA5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F16668">
              <w:rPr>
                <w:rFonts w:ascii="Calibri" w:hAnsi="Calibri" w:cs="Arial"/>
                <w:b/>
                <w:sz w:val="22"/>
                <w:szCs w:val="22"/>
              </w:rPr>
              <w:t>1</w:t>
            </w:r>
          </w:p>
        </w:tc>
        <w:tc>
          <w:tcPr>
            <w:tcW w:w="6802" w:type="dxa"/>
            <w:shd w:val="clear" w:color="auto" w:fill="auto"/>
          </w:tcPr>
          <w:p w14:paraId="3F8E092C" w14:textId="62B31E53" w:rsidR="002F5DEA" w:rsidRPr="00F16668" w:rsidRDefault="002F5DEA" w:rsidP="00A85659">
            <w:pPr>
              <w:rPr>
                <w:rFonts w:ascii="Calibri" w:hAnsi="Calibri" w:cs="Arial"/>
                <w:sz w:val="22"/>
                <w:szCs w:val="22"/>
              </w:rPr>
            </w:pPr>
            <w:r w:rsidRPr="00F16668">
              <w:rPr>
                <w:rFonts w:ascii="Calibri" w:hAnsi="Calibri" w:cs="Arial"/>
                <w:sz w:val="22"/>
                <w:szCs w:val="22"/>
              </w:rPr>
              <w:t xml:space="preserve">Ansvarlig </w:t>
            </w:r>
            <w:r w:rsidR="006705F8">
              <w:rPr>
                <w:rFonts w:ascii="Calibri" w:hAnsi="Calibri" w:cs="Arial"/>
                <w:sz w:val="22"/>
                <w:szCs w:val="22"/>
              </w:rPr>
              <w:t xml:space="preserve">leder på </w:t>
            </w:r>
            <w:r w:rsidRPr="00F16668">
              <w:rPr>
                <w:rFonts w:ascii="Calibri" w:hAnsi="Calibri" w:cs="Arial"/>
                <w:sz w:val="22"/>
                <w:szCs w:val="22"/>
              </w:rPr>
              <w:t>institution</w:t>
            </w:r>
            <w:r w:rsidR="006705F8">
              <w:rPr>
                <w:rFonts w:ascii="Calibri" w:hAnsi="Calibri" w:cs="Arial"/>
                <w:sz w:val="22"/>
                <w:szCs w:val="22"/>
              </w:rPr>
              <w:t>en</w:t>
            </w:r>
            <w:r w:rsidRPr="00F16668">
              <w:rPr>
                <w:rFonts w:ascii="Calibri" w:hAnsi="Calibri" w:cs="Arial"/>
                <w:sz w:val="22"/>
                <w:szCs w:val="22"/>
              </w:rPr>
              <w:t xml:space="preserve"> sender bestilling (standardblanket) til: </w:t>
            </w:r>
            <w:hyperlink r:id="rId8" w:history="1">
              <w:r w:rsidR="006705F8" w:rsidRPr="007F3C80">
                <w:rPr>
                  <w:rStyle w:val="Hyperlink"/>
                  <w:rFonts w:ascii="Calibri" w:hAnsi="Calibri" w:cs="Arial"/>
                  <w:sz w:val="22"/>
                  <w:szCs w:val="22"/>
                </w:rPr>
                <w:t>docunote@stenhus-gym.dk</w:t>
              </w:r>
            </w:hyperlink>
            <w:r w:rsidR="006705F8">
              <w:rPr>
                <w:rFonts w:ascii="Calibri" w:hAnsi="Calibri" w:cs="Arial"/>
                <w:color w:val="00B0F0"/>
                <w:sz w:val="22"/>
                <w:szCs w:val="22"/>
              </w:rPr>
              <w:t xml:space="preserve"> </w:t>
            </w:r>
            <w:r w:rsidRPr="00F16668">
              <w:rPr>
                <w:rFonts w:ascii="Calibri" w:hAnsi="Calibri" w:cs="Arial"/>
                <w:sz w:val="22"/>
                <w:szCs w:val="22"/>
              </w:rPr>
              <w:t xml:space="preserve"> </w:t>
            </w:r>
          </w:p>
        </w:tc>
        <w:tc>
          <w:tcPr>
            <w:tcW w:w="2554" w:type="dxa"/>
            <w:shd w:val="clear" w:color="auto" w:fill="auto"/>
          </w:tcPr>
          <w:p w14:paraId="4702AC7C" w14:textId="5F27FBCE" w:rsidR="002F5DEA" w:rsidRPr="00F16668" w:rsidRDefault="00176699" w:rsidP="00CA7AA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L</w:t>
            </w:r>
            <w:r w:rsidR="00A85659">
              <w:rPr>
                <w:rFonts w:ascii="Calibri" w:hAnsi="Calibri" w:cs="Arial"/>
                <w:sz w:val="22"/>
                <w:szCs w:val="22"/>
              </w:rPr>
              <w:t>eder</w:t>
            </w:r>
          </w:p>
        </w:tc>
      </w:tr>
      <w:tr w:rsidR="006705F8" w:rsidRPr="00F16668" w14:paraId="686C1941" w14:textId="77777777" w:rsidTr="006705F8">
        <w:tc>
          <w:tcPr>
            <w:tcW w:w="709" w:type="dxa"/>
            <w:shd w:val="clear" w:color="auto" w:fill="auto"/>
          </w:tcPr>
          <w:p w14:paraId="2C67CAA2" w14:textId="77777777" w:rsidR="006705F8" w:rsidRPr="00F16668" w:rsidRDefault="006705F8" w:rsidP="006705F8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F16668">
              <w:rPr>
                <w:rFonts w:ascii="Calibri" w:hAnsi="Calibri" w:cs="Arial"/>
                <w:b/>
                <w:sz w:val="22"/>
                <w:szCs w:val="22"/>
              </w:rPr>
              <w:t>2</w:t>
            </w:r>
          </w:p>
        </w:tc>
        <w:tc>
          <w:tcPr>
            <w:tcW w:w="6802" w:type="dxa"/>
            <w:shd w:val="clear" w:color="auto" w:fill="auto"/>
          </w:tcPr>
          <w:p w14:paraId="24D569BE" w14:textId="1BFDF49B" w:rsidR="006705F8" w:rsidRPr="00F16668" w:rsidRDefault="006705F8" w:rsidP="006705F8">
            <w:pPr>
              <w:autoSpaceDE w:val="0"/>
              <w:autoSpaceDN w:val="0"/>
              <w:adjustRightInd w:val="0"/>
              <w:rPr>
                <w:rFonts w:ascii="Calibri" w:hAnsi="Calibri" w:cs="MS Sans Serif"/>
                <w:b/>
                <w:bCs/>
                <w:sz w:val="22"/>
                <w:szCs w:val="22"/>
              </w:rPr>
            </w:pPr>
            <w:r w:rsidRPr="00F16668">
              <w:rPr>
                <w:rFonts w:ascii="Calibri" w:hAnsi="Calibri" w:cs="Arial"/>
                <w:sz w:val="22"/>
                <w:szCs w:val="22"/>
              </w:rPr>
              <w:t>Bestillingen behandles</w:t>
            </w:r>
            <w:r>
              <w:rPr>
                <w:rFonts w:ascii="Calibri" w:hAnsi="Calibri" w:cs="Arial"/>
                <w:sz w:val="22"/>
                <w:szCs w:val="22"/>
              </w:rPr>
              <w:t xml:space="preserve"> af brugeradministrator</w:t>
            </w:r>
            <w:r w:rsidRPr="00F16668">
              <w:rPr>
                <w:rFonts w:ascii="Calibri" w:hAnsi="Calibri" w:cs="Arial"/>
                <w:sz w:val="22"/>
                <w:szCs w:val="22"/>
              </w:rPr>
              <w:t>, og afsender får besked</w:t>
            </w:r>
            <w:r>
              <w:rPr>
                <w:rFonts w:ascii="Calibri" w:hAnsi="Calibri" w:cs="Arial"/>
                <w:sz w:val="22"/>
                <w:szCs w:val="22"/>
              </w:rPr>
              <w:t>,</w:t>
            </w:r>
            <w:r w:rsidRPr="00F16668">
              <w:rPr>
                <w:rFonts w:ascii="Calibri" w:hAnsi="Calibri" w:cs="Arial"/>
                <w:sz w:val="22"/>
                <w:szCs w:val="22"/>
              </w:rPr>
              <w:t xml:space="preserve"> når behandlingen er afsluttet. </w:t>
            </w:r>
          </w:p>
        </w:tc>
        <w:tc>
          <w:tcPr>
            <w:tcW w:w="2554" w:type="dxa"/>
            <w:shd w:val="clear" w:color="auto" w:fill="auto"/>
          </w:tcPr>
          <w:p w14:paraId="2A465D0A" w14:textId="77777777" w:rsidR="006705F8" w:rsidRPr="0099165B" w:rsidRDefault="006705F8" w:rsidP="006705F8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99165B">
              <w:rPr>
                <w:rFonts w:ascii="Calibri" w:hAnsi="Calibri" w:cs="Arial"/>
                <w:sz w:val="20"/>
                <w:szCs w:val="20"/>
              </w:rPr>
              <w:t>Brugeradministrator</w:t>
            </w:r>
          </w:p>
        </w:tc>
      </w:tr>
      <w:tr w:rsidR="006705F8" w:rsidRPr="00F16668" w14:paraId="16D3A819" w14:textId="77777777" w:rsidTr="006705F8">
        <w:tc>
          <w:tcPr>
            <w:tcW w:w="709" w:type="dxa"/>
            <w:shd w:val="clear" w:color="auto" w:fill="auto"/>
          </w:tcPr>
          <w:p w14:paraId="1611BD8A" w14:textId="77777777" w:rsidR="006705F8" w:rsidRPr="00F16668" w:rsidRDefault="006705F8" w:rsidP="006705F8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F16668">
              <w:rPr>
                <w:rFonts w:ascii="Calibri" w:hAnsi="Calibri" w:cs="Arial"/>
                <w:b/>
                <w:sz w:val="22"/>
                <w:szCs w:val="22"/>
              </w:rPr>
              <w:t>3</w:t>
            </w:r>
          </w:p>
        </w:tc>
        <w:tc>
          <w:tcPr>
            <w:tcW w:w="6802" w:type="dxa"/>
            <w:shd w:val="clear" w:color="auto" w:fill="auto"/>
          </w:tcPr>
          <w:p w14:paraId="41A11254" w14:textId="5FB5D2B4" w:rsidR="006705F8" w:rsidRPr="00F16668" w:rsidRDefault="006705F8" w:rsidP="006705F8">
            <w:pPr>
              <w:autoSpaceDE w:val="0"/>
              <w:autoSpaceDN w:val="0"/>
              <w:adjustRightInd w:val="0"/>
              <w:rPr>
                <w:rFonts w:ascii="Calibri" w:hAnsi="Calibri" w:cs="Arial"/>
                <w:sz w:val="22"/>
                <w:szCs w:val="22"/>
              </w:rPr>
            </w:pPr>
            <w:r w:rsidRPr="00F16668">
              <w:rPr>
                <w:rFonts w:ascii="Calibri" w:hAnsi="Calibri" w:cs="Arial"/>
                <w:sz w:val="22"/>
                <w:szCs w:val="22"/>
              </w:rPr>
              <w:t xml:space="preserve">Der sendes en </w:t>
            </w:r>
            <w:r>
              <w:rPr>
                <w:rFonts w:ascii="Calibri" w:hAnsi="Calibri" w:cs="Arial"/>
                <w:sz w:val="22"/>
                <w:szCs w:val="22"/>
              </w:rPr>
              <w:t>e-</w:t>
            </w:r>
            <w:r w:rsidRPr="00F16668">
              <w:rPr>
                <w:rFonts w:ascii="Calibri" w:hAnsi="Calibri" w:cs="Arial"/>
                <w:sz w:val="22"/>
                <w:szCs w:val="22"/>
              </w:rPr>
              <w:t xml:space="preserve">mail til </w:t>
            </w:r>
            <w:r>
              <w:rPr>
                <w:rFonts w:ascii="Calibri" w:hAnsi="Calibri" w:cs="Arial"/>
                <w:sz w:val="22"/>
                <w:szCs w:val="22"/>
              </w:rPr>
              <w:t>medarbejderen</w:t>
            </w:r>
            <w:r w:rsidRPr="00F16668">
              <w:rPr>
                <w:rFonts w:ascii="Calibri" w:hAnsi="Calibri" w:cs="Arial"/>
                <w:sz w:val="22"/>
                <w:szCs w:val="22"/>
              </w:rPr>
              <w:t xml:space="preserve"> med oplysning om </w:t>
            </w:r>
            <w:r>
              <w:rPr>
                <w:rFonts w:ascii="Calibri" w:hAnsi="Calibri" w:cs="Arial"/>
                <w:sz w:val="22"/>
                <w:szCs w:val="22"/>
              </w:rPr>
              <w:t xml:space="preserve">brugernavn og </w:t>
            </w:r>
            <w:r w:rsidRPr="00F16668">
              <w:rPr>
                <w:rFonts w:ascii="Calibri" w:hAnsi="Calibri" w:cs="Arial"/>
                <w:sz w:val="22"/>
                <w:szCs w:val="22"/>
              </w:rPr>
              <w:t>adgangskode</w:t>
            </w:r>
            <w:r>
              <w:rPr>
                <w:rFonts w:ascii="Calibri" w:hAnsi="Calibri" w:cs="Arial"/>
                <w:sz w:val="22"/>
                <w:szCs w:val="22"/>
              </w:rPr>
              <w:t xml:space="preserve"> samt link til DocuNote (webadgang)</w:t>
            </w:r>
            <w:r w:rsidRPr="00F16668">
              <w:rPr>
                <w:rFonts w:ascii="Calibri" w:hAnsi="Calibri" w:cs="Arial"/>
                <w:sz w:val="22"/>
                <w:szCs w:val="22"/>
              </w:rPr>
              <w:t>.</w:t>
            </w:r>
          </w:p>
        </w:tc>
        <w:tc>
          <w:tcPr>
            <w:tcW w:w="2554" w:type="dxa"/>
            <w:shd w:val="clear" w:color="auto" w:fill="auto"/>
          </w:tcPr>
          <w:p w14:paraId="5B48E706" w14:textId="77777777" w:rsidR="006705F8" w:rsidRPr="0099165B" w:rsidRDefault="006705F8" w:rsidP="006705F8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99165B">
              <w:rPr>
                <w:rFonts w:ascii="Calibri" w:hAnsi="Calibri" w:cs="Arial"/>
                <w:sz w:val="20"/>
                <w:szCs w:val="20"/>
              </w:rPr>
              <w:t>Brugeradministrator</w:t>
            </w:r>
          </w:p>
        </w:tc>
      </w:tr>
    </w:tbl>
    <w:p w14:paraId="035DA956" w14:textId="77777777" w:rsidR="002F5DEA" w:rsidRPr="003C370D" w:rsidRDefault="002F5DEA" w:rsidP="002F5DEA">
      <w:pPr>
        <w:rPr>
          <w:rFonts w:ascii="Calibri" w:hAnsi="Calibri" w:cs="Arial"/>
          <w:sz w:val="22"/>
          <w:szCs w:val="22"/>
        </w:rPr>
      </w:pPr>
    </w:p>
    <w:p w14:paraId="00636E7E" w14:textId="77777777" w:rsidR="007252CD" w:rsidRDefault="007252CD" w:rsidP="002F5DEA">
      <w:pPr>
        <w:rPr>
          <w:rFonts w:ascii="Calibri" w:hAnsi="Calibri" w:cs="Arial"/>
          <w:sz w:val="22"/>
          <w:szCs w:val="22"/>
        </w:rPr>
      </w:pPr>
    </w:p>
    <w:p w14:paraId="01927560" w14:textId="77777777" w:rsidR="00484BE7" w:rsidRDefault="00484BE7" w:rsidP="00452F40">
      <w:pPr>
        <w:rPr>
          <w:rFonts w:cs="Arial"/>
          <w:b/>
          <w:lang w:eastAsia="da-DK"/>
        </w:rPr>
      </w:pPr>
    </w:p>
    <w:p w14:paraId="6AAD8DAF" w14:textId="77777777" w:rsidR="00650D80" w:rsidRPr="00E63150" w:rsidRDefault="00650D80" w:rsidP="00452F40">
      <w:pPr>
        <w:rPr>
          <w:rFonts w:asciiTheme="minorHAnsi" w:hAnsiTheme="minorHAnsi" w:cstheme="minorHAnsi"/>
          <w:b/>
          <w:lang w:eastAsia="da-DK"/>
        </w:rPr>
      </w:pPr>
      <w:r w:rsidRPr="00E63150">
        <w:rPr>
          <w:rFonts w:asciiTheme="minorHAnsi" w:hAnsiTheme="minorHAnsi" w:cstheme="minorHAnsi"/>
          <w:b/>
          <w:lang w:eastAsia="da-DK"/>
        </w:rPr>
        <w:t>TIP</w:t>
      </w:r>
    </w:p>
    <w:p w14:paraId="1A177E11" w14:textId="369FE3A0" w:rsidR="00650D80" w:rsidRPr="006705F8" w:rsidRDefault="00650D80" w:rsidP="00452F40">
      <w:pPr>
        <w:pStyle w:val="Listeafsnit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  <w:lang w:eastAsia="da-DK"/>
        </w:rPr>
        <w:sectPr w:rsidR="00650D80" w:rsidRPr="006705F8" w:rsidSect="002F5DEA">
          <w:headerReference w:type="default" r:id="rId9"/>
          <w:footerReference w:type="default" r:id="rId10"/>
          <w:headerReference w:type="first" r:id="rId11"/>
          <w:footerReference w:type="first" r:id="rId12"/>
          <w:endnotePr>
            <w:numFmt w:val="decimal"/>
          </w:endnotePr>
          <w:pgSz w:w="11907" w:h="16840" w:code="9"/>
          <w:pgMar w:top="720" w:right="720" w:bottom="720" w:left="720" w:header="567" w:footer="237" w:gutter="0"/>
          <w:cols w:space="708"/>
          <w:titlePg/>
          <w:docGrid w:linePitch="360"/>
        </w:sectPr>
      </w:pPr>
      <w:r w:rsidRPr="00E63150">
        <w:rPr>
          <w:rFonts w:asciiTheme="minorHAnsi" w:hAnsiTheme="minorHAnsi" w:cstheme="minorHAnsi"/>
          <w:sz w:val="22"/>
          <w:szCs w:val="22"/>
          <w:lang w:eastAsia="da-DK"/>
        </w:rPr>
        <w:t xml:space="preserve">Kontakt din </w:t>
      </w:r>
      <w:r w:rsidR="006705F8">
        <w:rPr>
          <w:rFonts w:asciiTheme="minorHAnsi" w:hAnsiTheme="minorHAnsi" w:cstheme="minorHAnsi"/>
          <w:sz w:val="22"/>
          <w:szCs w:val="22"/>
          <w:lang w:eastAsia="da-DK"/>
        </w:rPr>
        <w:t>lønkonsulent</w:t>
      </w:r>
      <w:r w:rsidRPr="00E63150">
        <w:rPr>
          <w:rFonts w:asciiTheme="minorHAnsi" w:hAnsiTheme="minorHAnsi" w:cstheme="minorHAnsi"/>
          <w:sz w:val="22"/>
          <w:szCs w:val="22"/>
          <w:lang w:eastAsia="da-DK"/>
        </w:rPr>
        <w:t>, hvis du er i tvivl om</w:t>
      </w:r>
      <w:r w:rsidR="006705F8">
        <w:rPr>
          <w:rFonts w:asciiTheme="minorHAnsi" w:hAnsiTheme="minorHAnsi" w:cstheme="minorHAnsi"/>
          <w:sz w:val="22"/>
          <w:szCs w:val="22"/>
          <w:lang w:eastAsia="da-DK"/>
        </w:rPr>
        <w:t>,</w:t>
      </w:r>
      <w:r w:rsidRPr="00E63150">
        <w:rPr>
          <w:rFonts w:asciiTheme="minorHAnsi" w:hAnsiTheme="minorHAnsi" w:cstheme="minorHAnsi"/>
          <w:sz w:val="22"/>
          <w:szCs w:val="22"/>
          <w:lang w:eastAsia="da-DK"/>
        </w:rPr>
        <w:t xml:space="preserve"> hvordan du skal forholde dig</w:t>
      </w:r>
      <w:r w:rsidR="006705F8">
        <w:rPr>
          <w:rFonts w:asciiTheme="minorHAnsi" w:hAnsiTheme="minorHAnsi" w:cstheme="minorHAnsi"/>
          <w:sz w:val="22"/>
          <w:szCs w:val="22"/>
          <w:lang w:eastAsia="da-DK"/>
        </w:rPr>
        <w:t>.</w:t>
      </w:r>
    </w:p>
    <w:p w14:paraId="275B8AE0" w14:textId="77777777" w:rsidR="00B03E4D" w:rsidRPr="00317BC2" w:rsidRDefault="00B03E4D" w:rsidP="00932972">
      <w:pPr>
        <w:rPr>
          <w:rFonts w:asciiTheme="minorHAnsi" w:hAnsiTheme="minorHAnsi" w:cstheme="minorHAnsi"/>
          <w:b/>
          <w:color w:val="002060"/>
          <w:sz w:val="28"/>
          <w:szCs w:val="28"/>
          <w:lang w:eastAsia="da-DK"/>
        </w:rPr>
      </w:pPr>
      <w:r w:rsidRPr="004F12ED">
        <w:rPr>
          <w:rFonts w:asciiTheme="minorHAnsi" w:hAnsiTheme="minorHAnsi" w:cstheme="minorHAnsi"/>
          <w:b/>
          <w:color w:val="002060"/>
          <w:sz w:val="28"/>
          <w:szCs w:val="28"/>
          <w:highlight w:val="lightGray"/>
          <w:lang w:eastAsia="da-DK"/>
        </w:rPr>
        <w:lastRenderedPageBreak/>
        <w:t>Blanket 1</w:t>
      </w:r>
    </w:p>
    <w:p w14:paraId="124C2520" w14:textId="7DEB6978" w:rsidR="00484BE7" w:rsidRDefault="00775480" w:rsidP="00932972">
      <w:pPr>
        <w:rPr>
          <w:rFonts w:asciiTheme="minorHAnsi" w:hAnsiTheme="minorHAnsi" w:cstheme="minorHAnsi"/>
          <w:b/>
          <w:color w:val="002060"/>
          <w:lang w:eastAsia="da-DK"/>
        </w:rPr>
      </w:pPr>
      <w:r w:rsidRPr="00317BC2">
        <w:rPr>
          <w:rFonts w:asciiTheme="minorHAnsi" w:hAnsiTheme="minorHAnsi" w:cstheme="minorHAnsi"/>
          <w:b/>
          <w:color w:val="002060"/>
          <w:lang w:eastAsia="da-DK"/>
        </w:rPr>
        <w:t xml:space="preserve">Oprettelse af brugeradgang til </w:t>
      </w:r>
      <w:r w:rsidR="002462D4" w:rsidRPr="00317BC2">
        <w:rPr>
          <w:rFonts w:asciiTheme="minorHAnsi" w:hAnsiTheme="minorHAnsi" w:cstheme="minorHAnsi"/>
          <w:b/>
          <w:color w:val="002060"/>
          <w:lang w:eastAsia="da-DK"/>
        </w:rPr>
        <w:t xml:space="preserve">DocuNote </w:t>
      </w:r>
    </w:p>
    <w:p w14:paraId="755B4029" w14:textId="77777777" w:rsidR="00135F3E" w:rsidRPr="00317BC2" w:rsidRDefault="00135F3E" w:rsidP="00932972">
      <w:pPr>
        <w:rPr>
          <w:rFonts w:asciiTheme="minorHAnsi" w:hAnsiTheme="minorHAnsi" w:cstheme="minorHAnsi"/>
          <w:b/>
          <w:color w:val="002060"/>
          <w:sz w:val="22"/>
          <w:szCs w:val="22"/>
          <w:lang w:eastAsia="da-DK"/>
        </w:rPr>
      </w:pPr>
    </w:p>
    <w:tbl>
      <w:tblPr>
        <w:tblStyle w:val="Tabel-Gitter"/>
        <w:tblW w:w="15735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2854"/>
        <w:gridCol w:w="3667"/>
        <w:gridCol w:w="1011"/>
        <w:gridCol w:w="3119"/>
        <w:gridCol w:w="831"/>
        <w:gridCol w:w="4253"/>
      </w:tblGrid>
      <w:tr w:rsidR="00AE4699" w:rsidRPr="00317BC2" w14:paraId="39D00213" w14:textId="77777777" w:rsidTr="00211950">
        <w:trPr>
          <w:trHeight w:val="433"/>
        </w:trPr>
        <w:tc>
          <w:tcPr>
            <w:tcW w:w="15735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5CF37A" w14:textId="77777777" w:rsidR="00E420CF" w:rsidRDefault="00AE4699" w:rsidP="00DA56D7">
            <w:pPr>
              <w:rPr>
                <w:rFonts w:asciiTheme="minorHAnsi" w:hAnsiTheme="minorHAnsi" w:cstheme="minorHAnsi"/>
                <w:b/>
                <w:lang w:eastAsia="da-DK"/>
              </w:rPr>
            </w:pPr>
            <w:r w:rsidRPr="00135F3E">
              <w:rPr>
                <w:rFonts w:asciiTheme="minorHAnsi" w:hAnsiTheme="minorHAnsi" w:cstheme="minorHAnsi"/>
                <w:b/>
                <w:lang w:eastAsia="da-DK"/>
              </w:rPr>
              <w:t xml:space="preserve">Bestilling af ny bruger til </w:t>
            </w:r>
            <w:r w:rsidR="002462D4" w:rsidRPr="00135F3E">
              <w:rPr>
                <w:rFonts w:asciiTheme="minorHAnsi" w:hAnsiTheme="minorHAnsi" w:cstheme="minorHAnsi"/>
                <w:b/>
                <w:lang w:eastAsia="da-DK"/>
              </w:rPr>
              <w:t xml:space="preserve">DocuNote </w:t>
            </w:r>
          </w:p>
          <w:p w14:paraId="0E38F307" w14:textId="276B02F3" w:rsidR="00AE4699" w:rsidRPr="00135F3E" w:rsidRDefault="00657B57" w:rsidP="00DA56D7">
            <w:pPr>
              <w:rPr>
                <w:rFonts w:asciiTheme="minorHAnsi" w:hAnsiTheme="minorHAnsi" w:cstheme="minorHAnsi"/>
              </w:rPr>
            </w:pPr>
            <w:r w:rsidRPr="00135F3E">
              <w:rPr>
                <w:rFonts w:asciiTheme="minorHAnsi" w:hAnsiTheme="minorHAnsi" w:cstheme="minorHAnsi"/>
                <w:b/>
                <w:lang w:eastAsia="da-DK"/>
              </w:rPr>
              <w:t>(udfyld oplysninger om den medarbejder bestillingen dækker</w:t>
            </w:r>
            <w:r w:rsidR="002F2E02" w:rsidRPr="00135F3E">
              <w:rPr>
                <w:rFonts w:asciiTheme="minorHAnsi" w:hAnsiTheme="minorHAnsi" w:cstheme="minorHAnsi"/>
                <w:b/>
                <w:lang w:eastAsia="da-DK"/>
              </w:rPr>
              <w:t xml:space="preserve"> i </w:t>
            </w:r>
            <w:r w:rsidR="002F2E02" w:rsidRPr="00135F3E">
              <w:rPr>
                <w:rFonts w:asciiTheme="minorHAnsi" w:hAnsiTheme="minorHAnsi" w:cstheme="minorHAnsi"/>
                <w:b/>
                <w:shd w:val="clear" w:color="auto" w:fill="FFFFFF" w:themeFill="background1"/>
                <w:lang w:eastAsia="da-DK"/>
              </w:rPr>
              <w:t>de hvide felter</w:t>
            </w:r>
            <w:r w:rsidRPr="00135F3E">
              <w:rPr>
                <w:rFonts w:asciiTheme="minorHAnsi" w:hAnsiTheme="minorHAnsi" w:cstheme="minorHAnsi"/>
                <w:b/>
                <w:lang w:eastAsia="da-DK"/>
              </w:rPr>
              <w:t>)</w:t>
            </w:r>
          </w:p>
        </w:tc>
      </w:tr>
      <w:tr w:rsidR="00A24384" w:rsidRPr="00317BC2" w14:paraId="46418E43" w14:textId="77777777" w:rsidTr="00D71BEA">
        <w:trPr>
          <w:trHeight w:val="441"/>
        </w:trPr>
        <w:tc>
          <w:tcPr>
            <w:tcW w:w="2854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EC6505" w14:textId="77777777" w:rsidR="00A24384" w:rsidRPr="00D71BEA" w:rsidRDefault="00A24384" w:rsidP="001940C3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D71BEA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Medarbejderens fulde navn</w:t>
            </w:r>
          </w:p>
        </w:tc>
        <w:tc>
          <w:tcPr>
            <w:tcW w:w="3667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EC7404" w14:textId="77777777" w:rsidR="00A24384" w:rsidRPr="00D71BEA" w:rsidRDefault="00A24384" w:rsidP="001940C3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</w:p>
        </w:tc>
        <w:tc>
          <w:tcPr>
            <w:tcW w:w="101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2B9964" w14:textId="77777777" w:rsidR="00A24384" w:rsidRPr="00D71BEA" w:rsidRDefault="00A24384" w:rsidP="001940C3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D71BEA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Telefon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A8664C" w14:textId="77777777" w:rsidR="00A24384" w:rsidRPr="00D71BEA" w:rsidRDefault="00A24384" w:rsidP="001940C3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</w:p>
        </w:tc>
        <w:tc>
          <w:tcPr>
            <w:tcW w:w="83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694AB2" w14:textId="3268D87B" w:rsidR="00A24384" w:rsidRPr="00D71BEA" w:rsidRDefault="00B03E4D" w:rsidP="001940C3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D71BEA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E-m</w:t>
            </w:r>
            <w:r w:rsidR="00A24384" w:rsidRPr="00D71BEA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ail</w:t>
            </w:r>
          </w:p>
        </w:tc>
        <w:tc>
          <w:tcPr>
            <w:tcW w:w="4253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0638DBE" w14:textId="77777777" w:rsidR="00A24384" w:rsidRPr="00D71BEA" w:rsidRDefault="00A24384" w:rsidP="001940C3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</w:p>
        </w:tc>
      </w:tr>
    </w:tbl>
    <w:p w14:paraId="515854EE" w14:textId="1FE06C26" w:rsidR="007C75E2" w:rsidRPr="00317BC2" w:rsidRDefault="008524A7" w:rsidP="00932972">
      <w:pPr>
        <w:rPr>
          <w:rFonts w:asciiTheme="minorHAnsi" w:hAnsiTheme="minorHAnsi" w:cstheme="minorHAnsi"/>
          <w:b/>
          <w:lang w:eastAsia="da-DK"/>
        </w:rPr>
      </w:pPr>
      <w:r w:rsidRPr="00317BC2">
        <w:rPr>
          <w:rFonts w:asciiTheme="minorHAnsi" w:hAnsiTheme="minorHAnsi" w:cstheme="minorHAnsi"/>
          <w:b/>
          <w:lang w:eastAsia="da-DK"/>
        </w:rPr>
        <w:br/>
      </w:r>
      <w:r w:rsidR="00B03E4D" w:rsidRPr="00317BC2">
        <w:rPr>
          <w:rFonts w:asciiTheme="minorHAnsi" w:hAnsiTheme="minorHAnsi" w:cstheme="minorHAnsi"/>
          <w:b/>
          <w:lang w:eastAsia="da-DK"/>
        </w:rPr>
        <w:t xml:space="preserve">A) </w:t>
      </w:r>
      <w:r w:rsidR="007C75E2" w:rsidRPr="00317BC2">
        <w:rPr>
          <w:rFonts w:asciiTheme="minorHAnsi" w:hAnsiTheme="minorHAnsi" w:cstheme="minorHAnsi"/>
          <w:b/>
          <w:lang w:eastAsia="da-DK"/>
        </w:rPr>
        <w:t>Sæt X i sidste kolonne i skemaet nedenfor (i de</w:t>
      </w:r>
      <w:r w:rsidR="00B03E4D" w:rsidRPr="00317BC2">
        <w:rPr>
          <w:rFonts w:asciiTheme="minorHAnsi" w:hAnsiTheme="minorHAnsi" w:cstheme="minorHAnsi"/>
          <w:b/>
          <w:lang w:eastAsia="da-DK"/>
        </w:rPr>
        <w:t>t</w:t>
      </w:r>
      <w:r w:rsidR="007C75E2" w:rsidRPr="00317BC2">
        <w:rPr>
          <w:rFonts w:asciiTheme="minorHAnsi" w:hAnsiTheme="minorHAnsi" w:cstheme="minorHAnsi"/>
          <w:b/>
          <w:lang w:eastAsia="da-DK"/>
        </w:rPr>
        <w:t xml:space="preserve"> hvide felt), </w:t>
      </w:r>
      <w:r w:rsidR="00B03E4D" w:rsidRPr="00317BC2">
        <w:rPr>
          <w:rFonts w:asciiTheme="minorHAnsi" w:hAnsiTheme="minorHAnsi" w:cstheme="minorHAnsi"/>
          <w:b/>
          <w:lang w:eastAsia="da-DK"/>
        </w:rPr>
        <w:t xml:space="preserve">hvis </w:t>
      </w:r>
      <w:r w:rsidR="007C75E2" w:rsidRPr="00317BC2">
        <w:rPr>
          <w:rFonts w:asciiTheme="minorHAnsi" w:hAnsiTheme="minorHAnsi" w:cstheme="minorHAnsi"/>
          <w:b/>
          <w:lang w:eastAsia="da-DK"/>
        </w:rPr>
        <w:t>medarbejderen</w:t>
      </w:r>
      <w:r w:rsidR="00B03E4D" w:rsidRPr="00317BC2">
        <w:rPr>
          <w:rFonts w:asciiTheme="minorHAnsi" w:hAnsiTheme="minorHAnsi" w:cstheme="minorHAnsi"/>
          <w:b/>
          <w:lang w:eastAsia="da-DK"/>
        </w:rPr>
        <w:t xml:space="preserve"> skal </w:t>
      </w:r>
      <w:r w:rsidR="00A41EA0" w:rsidRPr="00317BC2">
        <w:rPr>
          <w:rFonts w:asciiTheme="minorHAnsi" w:hAnsiTheme="minorHAnsi" w:cstheme="minorHAnsi"/>
          <w:b/>
          <w:lang w:eastAsia="da-DK"/>
        </w:rPr>
        <w:t>have adgang til alle institutionens mapper</w:t>
      </w:r>
      <w:r w:rsidR="007C75E2" w:rsidRPr="00317BC2">
        <w:rPr>
          <w:rFonts w:asciiTheme="minorHAnsi" w:hAnsiTheme="minorHAnsi" w:cstheme="minorHAnsi"/>
          <w:b/>
          <w:lang w:eastAsia="da-DK"/>
        </w:rPr>
        <w:t>: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830"/>
        <w:gridCol w:w="709"/>
      </w:tblGrid>
      <w:tr w:rsidR="00A41EA0" w:rsidRPr="00317BC2" w14:paraId="2946BFDE" w14:textId="77777777" w:rsidTr="00D71BEA">
        <w:tc>
          <w:tcPr>
            <w:tcW w:w="2830" w:type="dxa"/>
            <w:shd w:val="clear" w:color="auto" w:fill="87E7FF" w:themeFill="accent1" w:themeFillTint="66"/>
          </w:tcPr>
          <w:p w14:paraId="44BF19AF" w14:textId="46D5984E" w:rsidR="00A41EA0" w:rsidRPr="00317BC2" w:rsidRDefault="00A41EA0" w:rsidP="00932972">
            <w:pPr>
              <w:rPr>
                <w:rFonts w:asciiTheme="minorHAnsi" w:hAnsiTheme="minorHAnsi" w:cstheme="minorHAnsi"/>
                <w:b/>
                <w:sz w:val="20"/>
                <w:szCs w:val="20"/>
                <w:lang w:eastAsia="da-DK"/>
              </w:rPr>
            </w:pPr>
            <w:r w:rsidRPr="00317BC2">
              <w:rPr>
                <w:rFonts w:asciiTheme="minorHAnsi" w:hAnsiTheme="minorHAnsi" w:cstheme="minorHAnsi"/>
                <w:b/>
                <w:sz w:val="20"/>
                <w:szCs w:val="20"/>
                <w:lang w:eastAsia="da-DK"/>
              </w:rPr>
              <w:t>Adgang til hele institutionen</w:t>
            </w:r>
          </w:p>
        </w:tc>
        <w:tc>
          <w:tcPr>
            <w:tcW w:w="709" w:type="dxa"/>
          </w:tcPr>
          <w:p w14:paraId="724925A3" w14:textId="77777777" w:rsidR="00A41EA0" w:rsidRPr="00317BC2" w:rsidRDefault="00A41EA0" w:rsidP="00932972">
            <w:pPr>
              <w:jc w:val="center"/>
              <w:rPr>
                <w:rFonts w:asciiTheme="minorHAnsi" w:hAnsiTheme="minorHAnsi" w:cstheme="minorHAnsi"/>
                <w:b/>
                <w:lang w:eastAsia="da-DK"/>
              </w:rPr>
            </w:pPr>
          </w:p>
        </w:tc>
      </w:tr>
    </w:tbl>
    <w:p w14:paraId="44115838" w14:textId="77777777" w:rsidR="00317BC2" w:rsidRPr="00317BC2" w:rsidRDefault="00317BC2" w:rsidP="00932972">
      <w:pPr>
        <w:rPr>
          <w:rFonts w:asciiTheme="minorHAnsi" w:hAnsiTheme="minorHAnsi" w:cstheme="minorHAnsi"/>
          <w:b/>
          <w:lang w:eastAsia="da-DK"/>
        </w:rPr>
      </w:pPr>
    </w:p>
    <w:p w14:paraId="1A3B7B92" w14:textId="7792569A" w:rsidR="00AE4699" w:rsidRPr="00317BC2" w:rsidRDefault="00A41EA0" w:rsidP="00932972">
      <w:pPr>
        <w:rPr>
          <w:rFonts w:asciiTheme="minorHAnsi" w:hAnsiTheme="minorHAnsi" w:cstheme="minorHAnsi"/>
          <w:b/>
          <w:lang w:eastAsia="da-DK"/>
        </w:rPr>
      </w:pPr>
      <w:r w:rsidRPr="00317BC2">
        <w:rPr>
          <w:rFonts w:asciiTheme="minorHAnsi" w:hAnsiTheme="minorHAnsi" w:cstheme="minorHAnsi"/>
          <w:b/>
          <w:lang w:eastAsia="da-DK"/>
        </w:rPr>
        <w:t xml:space="preserve">B) </w:t>
      </w:r>
      <w:r w:rsidR="00AE4699" w:rsidRPr="00317BC2">
        <w:rPr>
          <w:rFonts w:asciiTheme="minorHAnsi" w:hAnsiTheme="minorHAnsi" w:cstheme="minorHAnsi"/>
          <w:b/>
          <w:lang w:eastAsia="da-DK"/>
        </w:rPr>
        <w:t>Sæt X i si</w:t>
      </w:r>
      <w:r w:rsidR="00A24384" w:rsidRPr="00317BC2">
        <w:rPr>
          <w:rFonts w:asciiTheme="minorHAnsi" w:hAnsiTheme="minorHAnsi" w:cstheme="minorHAnsi"/>
          <w:b/>
          <w:lang w:eastAsia="da-DK"/>
        </w:rPr>
        <w:t>dste kolonne i skemaet nedenfor</w:t>
      </w:r>
      <w:r w:rsidR="00AE4699" w:rsidRPr="00317BC2">
        <w:rPr>
          <w:rFonts w:asciiTheme="minorHAnsi" w:hAnsiTheme="minorHAnsi" w:cstheme="minorHAnsi"/>
          <w:b/>
          <w:lang w:eastAsia="da-DK"/>
        </w:rPr>
        <w:t xml:space="preserve"> afhængig af hvilke </w:t>
      </w:r>
      <w:r w:rsidRPr="00317BC2">
        <w:rPr>
          <w:rFonts w:asciiTheme="minorHAnsi" w:hAnsiTheme="minorHAnsi" w:cstheme="minorHAnsi"/>
          <w:b/>
          <w:lang w:eastAsia="da-DK"/>
        </w:rPr>
        <w:t xml:space="preserve">mapper, </w:t>
      </w:r>
      <w:r w:rsidR="00AE4699" w:rsidRPr="00317BC2">
        <w:rPr>
          <w:rFonts w:asciiTheme="minorHAnsi" w:hAnsiTheme="minorHAnsi" w:cstheme="minorHAnsi"/>
          <w:b/>
          <w:lang w:eastAsia="da-DK"/>
        </w:rPr>
        <w:t>der skal knyttes til medarbejderen:</w:t>
      </w:r>
    </w:p>
    <w:tbl>
      <w:tblPr>
        <w:tblStyle w:val="Tabel-Gitter10"/>
        <w:tblW w:w="0" w:type="auto"/>
        <w:tblLook w:val="04A0" w:firstRow="1" w:lastRow="0" w:firstColumn="1" w:lastColumn="0" w:noHBand="0" w:noVBand="1"/>
      </w:tblPr>
      <w:tblGrid>
        <w:gridCol w:w="6516"/>
        <w:gridCol w:w="2410"/>
        <w:gridCol w:w="1134"/>
      </w:tblGrid>
      <w:tr w:rsidR="00A41EA0" w:rsidRPr="00317BC2" w14:paraId="01FA91A9" w14:textId="77777777" w:rsidTr="00135F3E">
        <w:trPr>
          <w:trHeight w:val="386"/>
        </w:trPr>
        <w:tc>
          <w:tcPr>
            <w:tcW w:w="6516" w:type="dxa"/>
            <w:tcBorders>
              <w:bottom w:val="single" w:sz="12" w:space="0" w:color="auto"/>
            </w:tcBorders>
            <w:shd w:val="clear" w:color="auto" w:fill="87E7FF" w:themeFill="accent1" w:themeFillTint="66"/>
          </w:tcPr>
          <w:p w14:paraId="7700544C" w14:textId="67B6FC3A" w:rsidR="00A41EA0" w:rsidRPr="00317BC2" w:rsidRDefault="00E47AFB" w:rsidP="007C75E2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</w:t>
            </w:r>
            <w:r w:rsidR="00A41EA0" w:rsidRPr="00317BC2">
              <w:rPr>
                <w:rFonts w:cstheme="minorHAnsi"/>
                <w:b/>
                <w:sz w:val="20"/>
                <w:szCs w:val="20"/>
              </w:rPr>
              <w:t>appe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87E7FF" w:themeFill="accent1" w:themeFillTint="66"/>
          </w:tcPr>
          <w:p w14:paraId="16859A58" w14:textId="27B9693A" w:rsidR="00A41EA0" w:rsidRPr="00317BC2" w:rsidRDefault="00317BC2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Undermappe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87E7FF" w:themeFill="accent1" w:themeFillTint="66"/>
          </w:tcPr>
          <w:p w14:paraId="1E7ECFE7" w14:textId="77777777" w:rsidR="00A41EA0" w:rsidRPr="00317BC2" w:rsidRDefault="00A41EA0" w:rsidP="00B61D04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317BC2">
              <w:rPr>
                <w:rFonts w:cstheme="minorHAnsi"/>
                <w:b/>
                <w:sz w:val="16"/>
                <w:szCs w:val="16"/>
              </w:rPr>
              <w:t>Sæt kryds (X)</w:t>
            </w:r>
          </w:p>
        </w:tc>
      </w:tr>
      <w:tr w:rsidR="00A41EA0" w:rsidRPr="00317BC2" w14:paraId="416E1DF7" w14:textId="77777777" w:rsidTr="00135F3E">
        <w:tc>
          <w:tcPr>
            <w:tcW w:w="6516" w:type="dxa"/>
            <w:tcBorders>
              <w:top w:val="single" w:sz="12" w:space="0" w:color="auto"/>
            </w:tcBorders>
            <w:shd w:val="clear" w:color="auto" w:fill="87E7FF" w:themeFill="accent1" w:themeFillTint="66"/>
          </w:tcPr>
          <w:p w14:paraId="04B2B17A" w14:textId="466B08F4" w:rsidR="00A41EA0" w:rsidRPr="00317BC2" w:rsidRDefault="00317BC2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Administration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58E60CC0" w14:textId="0F068C79" w:rsidR="00A41EA0" w:rsidRPr="00317BC2" w:rsidRDefault="00A41EA0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C841033" w14:textId="77777777" w:rsidR="00A41EA0" w:rsidRPr="00317BC2" w:rsidRDefault="00A41EA0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A41EA0" w:rsidRPr="00317BC2" w14:paraId="6BB83876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0EEC6D62" w14:textId="37846E98" w:rsidR="00A41EA0" w:rsidRPr="00317BC2" w:rsidRDefault="00317BC2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Bemyndigelser</w:t>
            </w:r>
          </w:p>
        </w:tc>
        <w:tc>
          <w:tcPr>
            <w:tcW w:w="2410" w:type="dxa"/>
          </w:tcPr>
          <w:p w14:paraId="143E278F" w14:textId="450B8665" w:rsidR="00A41EA0" w:rsidRPr="00317BC2" w:rsidRDefault="00A41EA0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F80653A" w14:textId="77777777" w:rsidR="00A41EA0" w:rsidRPr="00317BC2" w:rsidRDefault="00A41EA0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A41EA0" w:rsidRPr="00317BC2" w14:paraId="0FD0AAE6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155AF145" w14:textId="7EA379CA" w:rsidR="00A41EA0" w:rsidRPr="00317BC2" w:rsidRDefault="00317BC2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Bestyrelse</w:t>
            </w:r>
          </w:p>
        </w:tc>
        <w:tc>
          <w:tcPr>
            <w:tcW w:w="2410" w:type="dxa"/>
          </w:tcPr>
          <w:p w14:paraId="4A9143F2" w14:textId="25D26C4A" w:rsidR="00A41EA0" w:rsidRPr="00317BC2" w:rsidRDefault="00A41EA0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E88204" w14:textId="77777777" w:rsidR="00A41EA0" w:rsidRPr="00317BC2" w:rsidRDefault="00A41EA0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A41EA0" w:rsidRPr="00317BC2" w14:paraId="1E992FCE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1149AD38" w14:textId="5385BEC8" w:rsidR="00A41EA0" w:rsidRPr="00317BC2" w:rsidRDefault="00A41EA0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F</w:t>
            </w:r>
            <w:r w:rsidR="00317BC2" w:rsidRPr="00317BC2">
              <w:rPr>
                <w:rFonts w:cstheme="minorHAnsi"/>
                <w:b/>
                <w:sz w:val="20"/>
                <w:szCs w:val="20"/>
              </w:rPr>
              <w:t>ratrådt personale</w:t>
            </w:r>
          </w:p>
        </w:tc>
        <w:tc>
          <w:tcPr>
            <w:tcW w:w="2410" w:type="dxa"/>
          </w:tcPr>
          <w:p w14:paraId="56C29473" w14:textId="4CF4EC20" w:rsidR="00A41EA0" w:rsidRPr="00317BC2" w:rsidRDefault="00A41EA0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1C5DC18" w14:textId="77777777" w:rsidR="00A41EA0" w:rsidRPr="00317BC2" w:rsidRDefault="00A41EA0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317BC2" w:rsidRPr="00317BC2" w14:paraId="2803D1EB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775371ED" w14:textId="07C82E38" w:rsidR="00317BC2" w:rsidRPr="00317BC2" w:rsidRDefault="00317BC2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Fratrådt personale</w:t>
            </w:r>
            <w:r w:rsidRPr="00317BC2">
              <w:rPr>
                <w:rFonts w:cstheme="minorHAnsi"/>
                <w:b/>
                <w:sz w:val="20"/>
                <w:szCs w:val="20"/>
              </w:rPr>
              <w:t xml:space="preserve"> – må ikke slettes</w:t>
            </w:r>
          </w:p>
        </w:tc>
        <w:tc>
          <w:tcPr>
            <w:tcW w:w="2410" w:type="dxa"/>
          </w:tcPr>
          <w:p w14:paraId="574689F5" w14:textId="77777777" w:rsidR="00317BC2" w:rsidRPr="00317BC2" w:rsidRDefault="00317BC2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275565" w14:textId="77777777" w:rsidR="00317BC2" w:rsidRPr="00317BC2" w:rsidRDefault="00317BC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1E5922" w:rsidRPr="00317BC2" w14:paraId="10094EE2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7464A9CE" w14:textId="31546BA4" w:rsidR="001E5922" w:rsidRPr="00317BC2" w:rsidRDefault="001E5922" w:rsidP="007C75E2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Kantine</w:t>
            </w:r>
          </w:p>
        </w:tc>
        <w:tc>
          <w:tcPr>
            <w:tcW w:w="2410" w:type="dxa"/>
          </w:tcPr>
          <w:p w14:paraId="54D334AD" w14:textId="77777777" w:rsidR="001E5922" w:rsidRPr="00317BC2" w:rsidRDefault="001E5922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598BFF7" w14:textId="77777777" w:rsidR="001E5922" w:rsidRPr="00317BC2" w:rsidRDefault="001E592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317BC2" w:rsidRPr="00317BC2" w14:paraId="0B94AE23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511036BF" w14:textId="7CD2BA29" w:rsidR="00317BC2" w:rsidRPr="00317BC2" w:rsidRDefault="00317BC2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Ledere</w:t>
            </w:r>
          </w:p>
        </w:tc>
        <w:tc>
          <w:tcPr>
            <w:tcW w:w="2410" w:type="dxa"/>
          </w:tcPr>
          <w:p w14:paraId="761125E9" w14:textId="77777777" w:rsidR="00317BC2" w:rsidRPr="00317BC2" w:rsidRDefault="00317BC2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E84466" w14:textId="77777777" w:rsidR="00317BC2" w:rsidRPr="00317BC2" w:rsidRDefault="00317BC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317BC2" w:rsidRPr="00317BC2" w14:paraId="59A70306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28A439EC" w14:textId="5F41DC39" w:rsidR="00317BC2" w:rsidRPr="00317BC2" w:rsidRDefault="00317BC2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Lokalaftaler</w:t>
            </w:r>
          </w:p>
        </w:tc>
        <w:tc>
          <w:tcPr>
            <w:tcW w:w="2410" w:type="dxa"/>
          </w:tcPr>
          <w:p w14:paraId="3F4EE5E8" w14:textId="77777777" w:rsidR="00317BC2" w:rsidRPr="00317BC2" w:rsidRDefault="00317BC2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0D6C095" w14:textId="77777777" w:rsidR="00317BC2" w:rsidRPr="00317BC2" w:rsidRDefault="00317BC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317BC2" w:rsidRPr="00317BC2" w14:paraId="5D87B8E1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3CED8499" w14:textId="190723DB" w:rsidR="00317BC2" w:rsidRPr="00317BC2" w:rsidRDefault="00317BC2" w:rsidP="007C75E2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Lærere</w:t>
            </w:r>
          </w:p>
        </w:tc>
        <w:tc>
          <w:tcPr>
            <w:tcW w:w="2410" w:type="dxa"/>
          </w:tcPr>
          <w:p w14:paraId="7F04A816" w14:textId="77777777" w:rsidR="00317BC2" w:rsidRPr="00317BC2" w:rsidRDefault="00317BC2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0B15145" w14:textId="77777777" w:rsidR="00317BC2" w:rsidRPr="00317BC2" w:rsidRDefault="00317BC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317BC2" w:rsidRPr="00317BC2" w14:paraId="04EAA5EA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530FBE25" w14:textId="0780EC2F" w:rsidR="00317BC2" w:rsidRPr="00317BC2" w:rsidRDefault="001E5922" w:rsidP="007C75E2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Pedeller</w:t>
            </w:r>
          </w:p>
        </w:tc>
        <w:tc>
          <w:tcPr>
            <w:tcW w:w="2410" w:type="dxa"/>
          </w:tcPr>
          <w:p w14:paraId="1DFE727A" w14:textId="77777777" w:rsidR="00317BC2" w:rsidRPr="00317BC2" w:rsidRDefault="00317BC2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57A6E6A" w14:textId="77777777" w:rsidR="00317BC2" w:rsidRPr="00317BC2" w:rsidRDefault="00317BC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317BC2" w:rsidRPr="00317BC2" w14:paraId="6F902478" w14:textId="77777777" w:rsidTr="00135F3E">
        <w:tc>
          <w:tcPr>
            <w:tcW w:w="6516" w:type="dxa"/>
            <w:shd w:val="clear" w:color="auto" w:fill="87E7FF" w:themeFill="accent1" w:themeFillTint="66"/>
          </w:tcPr>
          <w:p w14:paraId="1506111C" w14:textId="54B14135" w:rsidR="00317BC2" w:rsidRPr="00317BC2" w:rsidRDefault="001E5922" w:rsidP="007C75E2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Rengøring</w:t>
            </w:r>
          </w:p>
        </w:tc>
        <w:tc>
          <w:tcPr>
            <w:tcW w:w="2410" w:type="dxa"/>
          </w:tcPr>
          <w:p w14:paraId="24CB0AEF" w14:textId="77777777" w:rsidR="00317BC2" w:rsidRPr="00317BC2" w:rsidRDefault="00317BC2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6F294D" w14:textId="77777777" w:rsidR="00317BC2" w:rsidRPr="00317BC2" w:rsidRDefault="00317BC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317BC2" w:rsidRPr="00317BC2" w14:paraId="52F1FDAB" w14:textId="77777777" w:rsidTr="00135F3E">
        <w:tc>
          <w:tcPr>
            <w:tcW w:w="6516" w:type="dxa"/>
            <w:tcBorders>
              <w:bottom w:val="single" w:sz="4" w:space="0" w:color="auto"/>
            </w:tcBorders>
            <w:shd w:val="clear" w:color="auto" w:fill="87E7FF" w:themeFill="accent1" w:themeFillTint="66"/>
          </w:tcPr>
          <w:p w14:paraId="23F9D471" w14:textId="2BAEA811" w:rsidR="00317BC2" w:rsidRPr="00317BC2" w:rsidRDefault="001E5922" w:rsidP="007C75E2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Timelønnede</w:t>
            </w:r>
          </w:p>
        </w:tc>
        <w:tc>
          <w:tcPr>
            <w:tcW w:w="2410" w:type="dxa"/>
          </w:tcPr>
          <w:p w14:paraId="4257AC25" w14:textId="77777777" w:rsidR="00317BC2" w:rsidRPr="00317BC2" w:rsidRDefault="00317BC2" w:rsidP="00B61D0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873F104" w14:textId="77777777" w:rsidR="00317BC2" w:rsidRPr="00317BC2" w:rsidRDefault="00317BC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1E5922" w:rsidRPr="00317BC2" w14:paraId="11D8FAC7" w14:textId="77777777" w:rsidTr="00135F3E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7E7FF" w:themeFill="accent1" w:themeFillTint="66"/>
          </w:tcPr>
          <w:p w14:paraId="70807F19" w14:textId="4C2D6111" w:rsidR="001E5922" w:rsidRDefault="001E5922" w:rsidP="007C75E2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SLS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0C98D626" w14:textId="69B11E98" w:rsidR="001E5922" w:rsidRPr="00317BC2" w:rsidRDefault="001E5922" w:rsidP="00B61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Afstemning</w:t>
            </w:r>
          </w:p>
        </w:tc>
        <w:tc>
          <w:tcPr>
            <w:tcW w:w="1134" w:type="dxa"/>
          </w:tcPr>
          <w:p w14:paraId="5E5C3137" w14:textId="77777777" w:rsidR="001E5922" w:rsidRPr="00317BC2" w:rsidRDefault="001E592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1E5922" w:rsidRPr="00317BC2" w14:paraId="22979CE1" w14:textId="77777777" w:rsidTr="00135F3E">
        <w:tc>
          <w:tcPr>
            <w:tcW w:w="6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7E7FF" w:themeFill="accent1" w:themeFillTint="66"/>
          </w:tcPr>
          <w:p w14:paraId="2E2430D1" w14:textId="77777777" w:rsidR="001E5922" w:rsidRDefault="001E5922" w:rsidP="007C75E2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3D71A07C" w14:textId="7E7B9656" w:rsidR="001E5922" w:rsidRPr="00317BC2" w:rsidRDefault="001E5922" w:rsidP="00B61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Lønbilag</w:t>
            </w:r>
          </w:p>
        </w:tc>
        <w:tc>
          <w:tcPr>
            <w:tcW w:w="1134" w:type="dxa"/>
          </w:tcPr>
          <w:p w14:paraId="4B2697BA" w14:textId="77777777" w:rsidR="001E5922" w:rsidRPr="00317BC2" w:rsidRDefault="001E5922" w:rsidP="00B61D04">
            <w:pPr>
              <w:jc w:val="center"/>
              <w:rPr>
                <w:rFonts w:cstheme="minorHAnsi"/>
                <w:b/>
              </w:rPr>
            </w:pPr>
          </w:p>
        </w:tc>
      </w:tr>
      <w:tr w:rsidR="001E5922" w:rsidRPr="00317BC2" w14:paraId="0A956C33" w14:textId="77777777" w:rsidTr="002C575C">
        <w:tc>
          <w:tcPr>
            <w:tcW w:w="651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87E7FF" w:themeFill="accent1" w:themeFillTint="66"/>
          </w:tcPr>
          <w:p w14:paraId="4EE558A9" w14:textId="77777777" w:rsidR="001E5922" w:rsidRDefault="001E5922" w:rsidP="007C75E2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12" w:space="0" w:color="auto"/>
            </w:tcBorders>
          </w:tcPr>
          <w:p w14:paraId="4F873797" w14:textId="12D9FAA6" w:rsidR="001E5922" w:rsidRDefault="001E5922" w:rsidP="00B61D0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SLS-uddatalister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16C80C9" w14:textId="77777777" w:rsidR="001E5922" w:rsidRPr="00317BC2" w:rsidRDefault="001E5922" w:rsidP="00B61D04">
            <w:pPr>
              <w:jc w:val="center"/>
              <w:rPr>
                <w:rFonts w:cstheme="minorHAnsi"/>
                <w:b/>
              </w:rPr>
            </w:pPr>
          </w:p>
        </w:tc>
      </w:tr>
    </w:tbl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516"/>
        <w:gridCol w:w="2410"/>
        <w:gridCol w:w="1134"/>
      </w:tblGrid>
      <w:tr w:rsidR="00317BC2" w:rsidRPr="00317BC2" w14:paraId="03CBA9B7" w14:textId="77777777" w:rsidTr="002C575C">
        <w:tc>
          <w:tcPr>
            <w:tcW w:w="6516" w:type="dxa"/>
            <w:tcBorders>
              <w:top w:val="single" w:sz="12" w:space="0" w:color="auto"/>
            </w:tcBorders>
            <w:shd w:val="clear" w:color="auto" w:fill="87E7FF" w:themeFill="accent1" w:themeFillTint="66"/>
          </w:tcPr>
          <w:p w14:paraId="7F76CB35" w14:textId="3D91B01D" w:rsidR="00317BC2" w:rsidRPr="00317BC2" w:rsidRDefault="00317BC2" w:rsidP="007C75E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BC2">
              <w:rPr>
                <w:rFonts w:asciiTheme="minorHAnsi" w:hAnsiTheme="minorHAnsi" w:cstheme="minorHAnsi"/>
                <w:b/>
                <w:sz w:val="20"/>
                <w:szCs w:val="20"/>
              </w:rPr>
              <w:t>Andet (specifikt)</w:t>
            </w:r>
            <w:r w:rsidR="00135F3E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  <w:p w14:paraId="3B9FCC66" w14:textId="455D9AE1" w:rsidR="00317BC2" w:rsidRPr="00317BC2" w:rsidRDefault="00317BC2" w:rsidP="007C75E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BC2">
              <w:rPr>
                <w:rFonts w:asciiTheme="minorHAnsi" w:hAnsiTheme="minorHAnsi" w:cstheme="minorHAnsi"/>
                <w:b/>
                <w:sz w:val="20"/>
                <w:szCs w:val="20"/>
              </w:rPr>
              <w:t>Skriv</w:t>
            </w:r>
            <w:r w:rsidR="002C575C">
              <w:rPr>
                <w:rFonts w:asciiTheme="minorHAnsi" w:hAnsiTheme="minorHAnsi" w:cstheme="minorHAnsi"/>
                <w:b/>
                <w:sz w:val="20"/>
                <w:szCs w:val="20"/>
              </w:rPr>
              <w:t>,</w:t>
            </w:r>
            <w:r w:rsidRPr="00317BC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hvis </w:t>
            </w:r>
            <w:r w:rsidR="00135F3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der </w:t>
            </w:r>
            <w:r w:rsidRPr="00317BC2">
              <w:rPr>
                <w:rFonts w:asciiTheme="minorHAnsi" w:hAnsiTheme="minorHAnsi" w:cstheme="minorHAnsi"/>
                <w:b/>
                <w:sz w:val="20"/>
                <w:szCs w:val="20"/>
              </w:rPr>
              <w:t>ønskes adgang</w:t>
            </w:r>
            <w:r w:rsidR="00135F3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til mapper</w:t>
            </w:r>
            <w:r w:rsidRPr="00317BC2">
              <w:rPr>
                <w:rFonts w:asciiTheme="minorHAnsi" w:hAnsiTheme="minorHAnsi" w:cstheme="minorHAnsi"/>
                <w:b/>
                <w:sz w:val="20"/>
                <w:szCs w:val="20"/>
              </w:rPr>
              <w:t>, der ikke fremgår af ove</w:t>
            </w:r>
            <w:r w:rsidR="00135F3E">
              <w:rPr>
                <w:rFonts w:asciiTheme="minorHAnsi" w:hAnsiTheme="minorHAnsi" w:cstheme="minorHAnsi"/>
                <w:b/>
                <w:sz w:val="20"/>
                <w:szCs w:val="20"/>
              </w:rPr>
              <w:t>n</w:t>
            </w:r>
            <w:r w:rsidRPr="00317BC2">
              <w:rPr>
                <w:rFonts w:asciiTheme="minorHAnsi" w:hAnsiTheme="minorHAnsi" w:cstheme="minorHAnsi"/>
                <w:b/>
                <w:sz w:val="20"/>
                <w:szCs w:val="20"/>
              </w:rPr>
              <w:t>stående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067370AB" w14:textId="693E2280" w:rsidR="00317BC2" w:rsidRPr="00317BC2" w:rsidRDefault="00317BC2" w:rsidP="00A2438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15B60ADE" w14:textId="77777777" w:rsidR="00317BC2" w:rsidRPr="00317BC2" w:rsidRDefault="00317BC2" w:rsidP="00A2438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814F471" w14:textId="3BF568EF" w:rsidR="00E47AFB" w:rsidRDefault="00E47AFB">
      <w:pPr>
        <w:spacing w:after="280"/>
        <w:rPr>
          <w:rFonts w:asciiTheme="minorHAnsi" w:hAnsiTheme="minorHAnsi" w:cstheme="minorHAnsi"/>
          <w:b/>
          <w:color w:val="002060"/>
          <w:lang w:eastAsia="da-DK"/>
        </w:rPr>
      </w:pPr>
    </w:p>
    <w:p w14:paraId="6EBA74AD" w14:textId="4EBC2210" w:rsidR="00135F3E" w:rsidRPr="00317BC2" w:rsidRDefault="00135F3E" w:rsidP="00135F3E">
      <w:pPr>
        <w:rPr>
          <w:rFonts w:asciiTheme="minorHAnsi" w:hAnsiTheme="minorHAnsi" w:cstheme="minorHAnsi"/>
          <w:b/>
          <w:color w:val="002060"/>
          <w:sz w:val="28"/>
          <w:szCs w:val="28"/>
          <w:lang w:eastAsia="da-DK"/>
        </w:rPr>
      </w:pPr>
      <w:r w:rsidRPr="004F12ED">
        <w:rPr>
          <w:rFonts w:asciiTheme="minorHAnsi" w:hAnsiTheme="minorHAnsi" w:cstheme="minorHAnsi"/>
          <w:b/>
          <w:color w:val="002060"/>
          <w:sz w:val="28"/>
          <w:szCs w:val="28"/>
          <w:highlight w:val="lightGray"/>
          <w:lang w:eastAsia="da-DK"/>
        </w:rPr>
        <w:lastRenderedPageBreak/>
        <w:t xml:space="preserve">Blanket </w:t>
      </w:r>
      <w:r w:rsidR="00E420CF" w:rsidRPr="004F12ED">
        <w:rPr>
          <w:rFonts w:asciiTheme="minorHAnsi" w:hAnsiTheme="minorHAnsi" w:cstheme="minorHAnsi"/>
          <w:b/>
          <w:color w:val="002060"/>
          <w:sz w:val="28"/>
          <w:szCs w:val="28"/>
          <w:highlight w:val="lightGray"/>
          <w:lang w:eastAsia="da-DK"/>
        </w:rPr>
        <w:t>2</w:t>
      </w:r>
    </w:p>
    <w:p w14:paraId="5BBC687F" w14:textId="60399632" w:rsidR="00775480" w:rsidRDefault="00775480" w:rsidP="00775480">
      <w:pPr>
        <w:rPr>
          <w:rFonts w:asciiTheme="minorHAnsi" w:hAnsiTheme="minorHAnsi" w:cstheme="minorHAnsi"/>
          <w:b/>
          <w:color w:val="002060"/>
          <w:lang w:eastAsia="da-DK"/>
        </w:rPr>
      </w:pPr>
      <w:r w:rsidRPr="00317BC2">
        <w:rPr>
          <w:rFonts w:asciiTheme="minorHAnsi" w:hAnsiTheme="minorHAnsi" w:cstheme="minorHAnsi"/>
          <w:b/>
          <w:color w:val="002060"/>
          <w:lang w:eastAsia="da-DK"/>
        </w:rPr>
        <w:t xml:space="preserve">Oprettelse af brugeradgang til </w:t>
      </w:r>
      <w:r w:rsidR="00022CB1" w:rsidRPr="00317BC2">
        <w:rPr>
          <w:rFonts w:asciiTheme="minorHAnsi" w:hAnsiTheme="minorHAnsi" w:cstheme="minorHAnsi"/>
          <w:b/>
          <w:color w:val="002060"/>
          <w:lang w:eastAsia="da-DK"/>
        </w:rPr>
        <w:t>DocuNote</w:t>
      </w:r>
    </w:p>
    <w:p w14:paraId="0FEB2566" w14:textId="77777777" w:rsidR="00E420CF" w:rsidRPr="00317BC2" w:rsidRDefault="00E420CF" w:rsidP="00775480">
      <w:pPr>
        <w:rPr>
          <w:rFonts w:asciiTheme="minorHAnsi" w:hAnsiTheme="minorHAnsi" w:cstheme="minorHAnsi"/>
          <w:b/>
          <w:color w:val="002060"/>
          <w:sz w:val="22"/>
          <w:szCs w:val="22"/>
          <w:lang w:eastAsia="da-DK"/>
        </w:rPr>
      </w:pPr>
    </w:p>
    <w:tbl>
      <w:tblPr>
        <w:tblStyle w:val="Tabel-Gitter"/>
        <w:tblW w:w="4843" w:type="pct"/>
        <w:tblLook w:val="01E0" w:firstRow="1" w:lastRow="1" w:firstColumn="1" w:lastColumn="1" w:noHBand="0" w:noVBand="0"/>
      </w:tblPr>
      <w:tblGrid>
        <w:gridCol w:w="2961"/>
        <w:gridCol w:w="3463"/>
        <w:gridCol w:w="1074"/>
        <w:gridCol w:w="2294"/>
        <w:gridCol w:w="1006"/>
        <w:gridCol w:w="4496"/>
      </w:tblGrid>
      <w:tr w:rsidR="00E420CF" w:rsidRPr="00302DA1" w14:paraId="0F9276A6" w14:textId="74C9FC8A" w:rsidTr="00786CB1">
        <w:trPr>
          <w:trHeight w:val="433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D1E58E" w14:textId="77777777" w:rsidR="00E420CF" w:rsidRDefault="00E420CF" w:rsidP="00135F3E">
            <w:pPr>
              <w:rPr>
                <w:rFonts w:asciiTheme="minorHAnsi" w:hAnsiTheme="minorHAnsi" w:cstheme="minorHAnsi"/>
                <w:b/>
                <w:lang w:eastAsia="da-DK"/>
              </w:rPr>
            </w:pPr>
            <w:r w:rsidRPr="00E420CF">
              <w:rPr>
                <w:rFonts w:asciiTheme="minorHAnsi" w:hAnsiTheme="minorHAnsi" w:cstheme="minorHAnsi"/>
                <w:b/>
                <w:lang w:eastAsia="da-DK"/>
              </w:rPr>
              <w:t>Bestilling af ny bruger til DocuNote</w:t>
            </w:r>
            <w:r w:rsidRPr="00E420CF">
              <w:rPr>
                <w:rFonts w:asciiTheme="minorHAnsi" w:hAnsiTheme="minorHAnsi" w:cstheme="minorHAnsi"/>
                <w:b/>
                <w:lang w:eastAsia="da-DK"/>
              </w:rPr>
              <w:t xml:space="preserve"> - </w:t>
            </w:r>
            <w:r w:rsidRPr="00E420CF">
              <w:rPr>
                <w:rFonts w:asciiTheme="minorHAnsi" w:hAnsiTheme="minorHAnsi" w:cstheme="minorHAnsi"/>
                <w:b/>
                <w:lang w:eastAsia="da-DK"/>
              </w:rPr>
              <w:t xml:space="preserve">kopier adgang fra eksisterende bruger </w:t>
            </w:r>
          </w:p>
          <w:p w14:paraId="03EA3459" w14:textId="10606011" w:rsidR="00E420CF" w:rsidRPr="00E420CF" w:rsidRDefault="00E420CF" w:rsidP="00135F3E">
            <w:pPr>
              <w:rPr>
                <w:rFonts w:asciiTheme="minorHAnsi" w:hAnsiTheme="minorHAnsi" w:cstheme="minorHAnsi"/>
                <w:b/>
                <w:lang w:eastAsia="da-DK"/>
              </w:rPr>
            </w:pPr>
            <w:r w:rsidRPr="00E420CF">
              <w:rPr>
                <w:rFonts w:asciiTheme="minorHAnsi" w:hAnsiTheme="minorHAnsi" w:cstheme="minorHAnsi"/>
                <w:b/>
                <w:lang w:eastAsia="da-DK"/>
              </w:rPr>
              <w:t xml:space="preserve">(udfyld oplysninger om den medarbejder bestillingen dækker i </w:t>
            </w:r>
            <w:r w:rsidRPr="00E420CF">
              <w:rPr>
                <w:rFonts w:asciiTheme="minorHAnsi" w:hAnsiTheme="minorHAnsi" w:cstheme="minorHAnsi"/>
                <w:b/>
                <w:shd w:val="clear" w:color="auto" w:fill="FFFFFF" w:themeFill="background1"/>
                <w:lang w:eastAsia="da-DK"/>
              </w:rPr>
              <w:t>de hvide felter</w:t>
            </w:r>
            <w:r w:rsidRPr="00E420CF">
              <w:rPr>
                <w:rFonts w:asciiTheme="minorHAnsi" w:hAnsiTheme="minorHAnsi" w:cstheme="minorHAnsi"/>
                <w:b/>
                <w:lang w:eastAsia="da-DK"/>
              </w:rPr>
              <w:t>)</w:t>
            </w:r>
          </w:p>
        </w:tc>
      </w:tr>
      <w:tr w:rsidR="00786CB1" w:rsidRPr="00256E8F" w14:paraId="1C6E2105" w14:textId="69CCF940" w:rsidTr="00786CB1">
        <w:trPr>
          <w:trHeight w:val="441"/>
        </w:trPr>
        <w:tc>
          <w:tcPr>
            <w:tcW w:w="968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EA05D5" w14:textId="5F9377E9" w:rsidR="00E420CF" w:rsidRPr="00786CB1" w:rsidRDefault="00E420CF" w:rsidP="00135F3E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786CB1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Medarbejderens fulde navn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075CB017" w14:textId="77777777" w:rsidR="00E420CF" w:rsidRPr="00786CB1" w:rsidRDefault="00E420CF" w:rsidP="00135F3E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D1484F" w14:textId="6A923DE0" w:rsidR="00E420CF" w:rsidRPr="00786CB1" w:rsidRDefault="00E420CF" w:rsidP="00135F3E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786CB1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Telefon</w:t>
            </w:r>
          </w:p>
        </w:tc>
        <w:tc>
          <w:tcPr>
            <w:tcW w:w="750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14:paraId="713C87DC" w14:textId="77777777" w:rsidR="00E420CF" w:rsidRPr="00786CB1" w:rsidRDefault="00E420CF" w:rsidP="00135F3E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</w:p>
        </w:tc>
        <w:tc>
          <w:tcPr>
            <w:tcW w:w="329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1BCF3B" w14:textId="1CAB432B" w:rsidR="00E420CF" w:rsidRPr="00786CB1" w:rsidRDefault="00E420CF" w:rsidP="00135F3E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786CB1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E-mail</w:t>
            </w:r>
          </w:p>
        </w:tc>
        <w:tc>
          <w:tcPr>
            <w:tcW w:w="1470" w:type="pct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82EB08" w14:textId="77777777" w:rsidR="00E420CF" w:rsidRPr="00786CB1" w:rsidRDefault="00E420CF" w:rsidP="00135F3E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</w:p>
        </w:tc>
      </w:tr>
    </w:tbl>
    <w:p w14:paraId="7BBA23D8" w14:textId="77777777" w:rsidR="00CE21B8" w:rsidRDefault="00CE21B8">
      <w:pPr>
        <w:spacing w:after="280"/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tbl>
      <w:tblPr>
        <w:tblStyle w:val="Tabel-Gitter"/>
        <w:tblW w:w="153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977"/>
        <w:gridCol w:w="3544"/>
        <w:gridCol w:w="992"/>
        <w:gridCol w:w="2268"/>
        <w:gridCol w:w="992"/>
        <w:gridCol w:w="4536"/>
      </w:tblGrid>
      <w:tr w:rsidR="00786CB1" w:rsidRPr="001940C3" w14:paraId="5321E4E9" w14:textId="5A59B7A7" w:rsidTr="00786CB1">
        <w:trPr>
          <w:trHeight w:val="441"/>
        </w:trPr>
        <w:tc>
          <w:tcPr>
            <w:tcW w:w="2977" w:type="dxa"/>
            <w:shd w:val="clear" w:color="auto" w:fill="DDDDDD"/>
            <w:vAlign w:val="center"/>
          </w:tcPr>
          <w:p w14:paraId="2EFE1CB7" w14:textId="574BF84E" w:rsidR="00786CB1" w:rsidRPr="001940C3" w:rsidRDefault="00786CB1" w:rsidP="00786CB1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Navn på e</w:t>
            </w:r>
            <w:r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ksisterende bruger</w:t>
            </w:r>
          </w:p>
        </w:tc>
        <w:tc>
          <w:tcPr>
            <w:tcW w:w="3544" w:type="dxa"/>
            <w:shd w:val="clear" w:color="auto" w:fill="FFFFFF" w:themeFill="background1"/>
            <w:vAlign w:val="center"/>
          </w:tcPr>
          <w:p w14:paraId="14B3F3DF" w14:textId="77777777" w:rsidR="00786CB1" w:rsidRPr="001940C3" w:rsidRDefault="00786CB1" w:rsidP="00786CB1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</w:p>
        </w:tc>
        <w:tc>
          <w:tcPr>
            <w:tcW w:w="992" w:type="dxa"/>
            <w:shd w:val="clear" w:color="auto" w:fill="DDDDDD"/>
            <w:vAlign w:val="center"/>
          </w:tcPr>
          <w:p w14:paraId="65A06D13" w14:textId="30324CAA" w:rsidR="00786CB1" w:rsidRPr="001940C3" w:rsidRDefault="00786CB1" w:rsidP="00786CB1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  <w:r w:rsidRPr="001940C3"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Telefon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9C3B742" w14:textId="77777777" w:rsidR="00786CB1" w:rsidRDefault="00786CB1" w:rsidP="00786CB1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</w:p>
        </w:tc>
        <w:tc>
          <w:tcPr>
            <w:tcW w:w="992" w:type="dxa"/>
            <w:shd w:val="clear" w:color="auto" w:fill="DDDDDD"/>
            <w:vAlign w:val="center"/>
          </w:tcPr>
          <w:p w14:paraId="56854E83" w14:textId="0C349EFB" w:rsidR="00786CB1" w:rsidRPr="001940C3" w:rsidRDefault="00786CB1" w:rsidP="00786CB1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E-m</w:t>
            </w:r>
            <w:r w:rsidRPr="001940C3"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ail</w:t>
            </w:r>
          </w:p>
        </w:tc>
        <w:tc>
          <w:tcPr>
            <w:tcW w:w="4536" w:type="dxa"/>
            <w:shd w:val="clear" w:color="auto" w:fill="FFFFFF" w:themeFill="background1"/>
          </w:tcPr>
          <w:p w14:paraId="3EE76B18" w14:textId="77777777" w:rsidR="00786CB1" w:rsidRDefault="00786CB1" w:rsidP="00E92105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</w:p>
        </w:tc>
      </w:tr>
    </w:tbl>
    <w:p w14:paraId="3DD87C10" w14:textId="77777777" w:rsidR="00CE21B8" w:rsidRDefault="00CE21B8" w:rsidP="00CE21B8">
      <w:pPr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p w14:paraId="351C48F5" w14:textId="77777777" w:rsidR="00CE21B8" w:rsidRDefault="00CE21B8" w:rsidP="00CE21B8">
      <w:pPr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p w14:paraId="58AEF1E6" w14:textId="77777777" w:rsidR="00CE21B8" w:rsidRDefault="00CE21B8" w:rsidP="00CE21B8">
      <w:pPr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p w14:paraId="4A82E6EF" w14:textId="77777777" w:rsidR="00CE21B8" w:rsidRDefault="00CE21B8" w:rsidP="00CE21B8">
      <w:pPr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p w14:paraId="71C4850F" w14:textId="77777777" w:rsidR="00CE21B8" w:rsidRDefault="00CE21B8" w:rsidP="00CE21B8">
      <w:pPr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p w14:paraId="1B3181BE" w14:textId="77777777" w:rsidR="000920EE" w:rsidRDefault="000920EE">
      <w:pPr>
        <w:spacing w:after="280"/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p w14:paraId="554B2213" w14:textId="77777777" w:rsidR="000920EE" w:rsidRDefault="000920EE" w:rsidP="00775480">
      <w:pPr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p w14:paraId="1F0FD4F5" w14:textId="77777777" w:rsidR="00E420CF" w:rsidRDefault="00E420CF">
      <w:pPr>
        <w:spacing w:after="280"/>
        <w:rPr>
          <w:rFonts w:ascii="Arial" w:hAnsi="Arial" w:cs="Arial"/>
          <w:b/>
          <w:color w:val="002060"/>
          <w:lang w:eastAsia="da-DK"/>
        </w:rPr>
      </w:pPr>
      <w:r>
        <w:rPr>
          <w:rFonts w:ascii="Arial" w:hAnsi="Arial" w:cs="Arial"/>
          <w:b/>
          <w:color w:val="002060"/>
          <w:lang w:eastAsia="da-DK"/>
        </w:rPr>
        <w:br w:type="page"/>
      </w:r>
    </w:p>
    <w:p w14:paraId="46957384" w14:textId="5BCB29AF" w:rsidR="004F12ED" w:rsidRPr="00317BC2" w:rsidRDefault="004F12ED" w:rsidP="004F12ED">
      <w:pPr>
        <w:rPr>
          <w:rFonts w:asciiTheme="minorHAnsi" w:hAnsiTheme="minorHAnsi" w:cstheme="minorHAnsi"/>
          <w:b/>
          <w:color w:val="002060"/>
          <w:sz w:val="28"/>
          <w:szCs w:val="28"/>
          <w:lang w:eastAsia="da-DK"/>
        </w:rPr>
      </w:pPr>
      <w:r w:rsidRPr="004F12ED">
        <w:rPr>
          <w:rFonts w:asciiTheme="minorHAnsi" w:hAnsiTheme="minorHAnsi" w:cstheme="minorHAnsi"/>
          <w:b/>
          <w:color w:val="002060"/>
          <w:sz w:val="28"/>
          <w:szCs w:val="28"/>
          <w:highlight w:val="lightGray"/>
          <w:lang w:eastAsia="da-DK"/>
        </w:rPr>
        <w:lastRenderedPageBreak/>
        <w:t xml:space="preserve">Blanket </w:t>
      </w:r>
      <w:r w:rsidRPr="004F12ED">
        <w:rPr>
          <w:rFonts w:asciiTheme="minorHAnsi" w:hAnsiTheme="minorHAnsi" w:cstheme="minorHAnsi"/>
          <w:b/>
          <w:color w:val="002060"/>
          <w:sz w:val="28"/>
          <w:szCs w:val="28"/>
          <w:highlight w:val="lightGray"/>
          <w:lang w:eastAsia="da-DK"/>
        </w:rPr>
        <w:t>3</w:t>
      </w:r>
    </w:p>
    <w:p w14:paraId="3E671AC1" w14:textId="1C0B0CF2" w:rsidR="00592340" w:rsidRPr="002C575C" w:rsidRDefault="005F5E9D" w:rsidP="00592340">
      <w:pPr>
        <w:rPr>
          <w:rFonts w:asciiTheme="minorHAnsi" w:hAnsiTheme="minorHAnsi" w:cstheme="minorHAnsi"/>
          <w:b/>
          <w:color w:val="002060"/>
          <w:sz w:val="22"/>
          <w:szCs w:val="22"/>
          <w:lang w:eastAsia="da-DK"/>
        </w:rPr>
      </w:pPr>
      <w:r w:rsidRPr="002C575C">
        <w:rPr>
          <w:rFonts w:asciiTheme="minorHAnsi" w:hAnsiTheme="minorHAnsi" w:cstheme="minorHAnsi"/>
          <w:b/>
          <w:color w:val="002060"/>
          <w:lang w:eastAsia="da-DK"/>
        </w:rPr>
        <w:t>Ændring</w:t>
      </w:r>
      <w:r w:rsidR="00592340" w:rsidRPr="002C575C">
        <w:rPr>
          <w:rFonts w:asciiTheme="minorHAnsi" w:hAnsiTheme="minorHAnsi" w:cstheme="minorHAnsi"/>
          <w:b/>
          <w:color w:val="002060"/>
          <w:lang w:eastAsia="da-DK"/>
        </w:rPr>
        <w:t xml:space="preserve"> af brugeradgang til </w:t>
      </w:r>
      <w:r w:rsidR="00C355C8" w:rsidRPr="002C575C">
        <w:rPr>
          <w:rFonts w:asciiTheme="minorHAnsi" w:hAnsiTheme="minorHAnsi" w:cstheme="minorHAnsi"/>
          <w:b/>
          <w:color w:val="002060"/>
          <w:lang w:eastAsia="da-DK"/>
        </w:rPr>
        <w:t>DocuNote</w:t>
      </w:r>
    </w:p>
    <w:p w14:paraId="147A2E84" w14:textId="3382BD4E" w:rsidR="00592340" w:rsidRPr="002C575C" w:rsidRDefault="00592340" w:rsidP="00A24384">
      <w:pPr>
        <w:rPr>
          <w:rFonts w:asciiTheme="minorHAnsi" w:hAnsiTheme="minorHAnsi" w:cstheme="minorHAnsi"/>
          <w:lang w:eastAsia="da-DK"/>
        </w:rPr>
      </w:pPr>
    </w:p>
    <w:tbl>
      <w:tblPr>
        <w:tblStyle w:val="Tabel-Gitter"/>
        <w:tblW w:w="15187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3137"/>
        <w:gridCol w:w="4252"/>
        <w:gridCol w:w="3403"/>
        <w:gridCol w:w="4395"/>
      </w:tblGrid>
      <w:tr w:rsidR="002C575C" w:rsidRPr="00302DA1" w14:paraId="617D813A" w14:textId="7810519D" w:rsidTr="002C575C">
        <w:trPr>
          <w:trHeight w:val="433"/>
        </w:trPr>
        <w:tc>
          <w:tcPr>
            <w:tcW w:w="15187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17E076" w14:textId="5E7E2521" w:rsidR="002C575C" w:rsidRPr="002C575C" w:rsidRDefault="002C575C" w:rsidP="00A24384">
            <w:pPr>
              <w:rPr>
                <w:rFonts w:asciiTheme="minorHAnsi" w:hAnsiTheme="minorHAnsi" w:cstheme="minorHAnsi"/>
                <w:b/>
                <w:lang w:eastAsia="da-DK"/>
              </w:rPr>
            </w:pPr>
            <w:r w:rsidRPr="002C575C">
              <w:rPr>
                <w:rFonts w:asciiTheme="minorHAnsi" w:hAnsiTheme="minorHAnsi" w:cstheme="minorHAnsi"/>
                <w:b/>
                <w:lang w:eastAsia="da-DK"/>
              </w:rPr>
              <w:t>Angiv den eksisterende bruger i DocuNote, der skal ændres</w:t>
            </w:r>
          </w:p>
        </w:tc>
      </w:tr>
      <w:tr w:rsidR="002C575C" w:rsidRPr="00256E8F" w14:paraId="6D1C03AE" w14:textId="34A3EBAB" w:rsidTr="002C575C">
        <w:trPr>
          <w:trHeight w:val="441"/>
        </w:trPr>
        <w:tc>
          <w:tcPr>
            <w:tcW w:w="313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D379D2" w14:textId="274B10F9" w:rsidR="002C575C" w:rsidRPr="001940C3" w:rsidRDefault="002C575C" w:rsidP="008E4249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Navn på eksisterende bruger</w:t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947C23" w14:textId="77777777" w:rsidR="002C575C" w:rsidRDefault="002C575C" w:rsidP="008E4249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</w:p>
        </w:tc>
        <w:tc>
          <w:tcPr>
            <w:tcW w:w="3403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F52869" w14:textId="20BFCFD2" w:rsidR="002C575C" w:rsidRPr="001940C3" w:rsidRDefault="002C575C" w:rsidP="008E4249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Eksisterende brugernavn = e-mail</w:t>
            </w:r>
          </w:p>
        </w:tc>
        <w:tc>
          <w:tcPr>
            <w:tcW w:w="439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0F94BDFD" w14:textId="77777777" w:rsidR="002C575C" w:rsidRDefault="002C575C" w:rsidP="008E4249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</w:p>
        </w:tc>
      </w:tr>
    </w:tbl>
    <w:p w14:paraId="39984CCE" w14:textId="4F6C0D91" w:rsidR="005F5E9D" w:rsidRPr="002C575C" w:rsidRDefault="005F5E9D" w:rsidP="00A24384">
      <w:pPr>
        <w:rPr>
          <w:rFonts w:asciiTheme="minorHAnsi" w:hAnsiTheme="minorHAnsi" w:cstheme="minorHAnsi"/>
          <w:b/>
          <w:bCs/>
          <w:lang w:eastAsia="da-DK"/>
        </w:rPr>
      </w:pPr>
      <w:r>
        <w:rPr>
          <w:rFonts w:ascii="Arial" w:hAnsi="Arial" w:cs="Arial"/>
          <w:b/>
          <w:color w:val="002060"/>
          <w:sz w:val="22"/>
          <w:szCs w:val="22"/>
          <w:lang w:eastAsia="da-DK"/>
        </w:rPr>
        <w:br/>
      </w:r>
      <w:r w:rsidR="004F12ED" w:rsidRPr="002C575C">
        <w:rPr>
          <w:rFonts w:asciiTheme="minorHAnsi" w:hAnsiTheme="minorHAnsi" w:cstheme="minorHAnsi"/>
          <w:b/>
          <w:bCs/>
          <w:color w:val="000000" w:themeColor="text1"/>
          <w:lang w:eastAsia="da-DK"/>
        </w:rPr>
        <w:t xml:space="preserve">A) </w:t>
      </w:r>
      <w:r w:rsidR="002C575C" w:rsidRPr="002C575C">
        <w:rPr>
          <w:rFonts w:asciiTheme="minorHAnsi" w:hAnsiTheme="minorHAnsi" w:cstheme="minorHAnsi"/>
          <w:b/>
          <w:bCs/>
          <w:color w:val="000000" w:themeColor="text1"/>
          <w:lang w:eastAsia="da-DK"/>
        </w:rPr>
        <w:t xml:space="preserve">Hvis følgende </w:t>
      </w:r>
      <w:r w:rsidRPr="002C575C">
        <w:rPr>
          <w:rFonts w:asciiTheme="minorHAnsi" w:hAnsiTheme="minorHAnsi" w:cstheme="minorHAnsi"/>
          <w:b/>
          <w:bCs/>
          <w:color w:val="000000" w:themeColor="text1"/>
          <w:lang w:eastAsia="da-DK"/>
        </w:rPr>
        <w:t>oplysninger skal ændres</w:t>
      </w:r>
      <w:r w:rsidR="0099165B" w:rsidRPr="002C575C">
        <w:rPr>
          <w:rFonts w:asciiTheme="minorHAnsi" w:hAnsiTheme="minorHAnsi" w:cstheme="minorHAnsi"/>
          <w:b/>
          <w:bCs/>
          <w:color w:val="000000" w:themeColor="text1"/>
          <w:lang w:eastAsia="da-DK"/>
        </w:rPr>
        <w:t xml:space="preserve"> </w:t>
      </w:r>
      <w:r w:rsidR="0099165B" w:rsidRPr="002C575C">
        <w:rPr>
          <w:rFonts w:asciiTheme="minorHAnsi" w:hAnsiTheme="minorHAnsi" w:cstheme="minorHAnsi"/>
          <w:b/>
          <w:bCs/>
          <w:lang w:eastAsia="da-DK"/>
        </w:rPr>
        <w:t>(skriv i de hvide felter)</w:t>
      </w:r>
      <w:r w:rsidRPr="002C575C">
        <w:rPr>
          <w:rFonts w:asciiTheme="minorHAnsi" w:hAnsiTheme="minorHAnsi" w:cstheme="minorHAnsi"/>
          <w:b/>
          <w:bCs/>
          <w:color w:val="000000" w:themeColor="text1"/>
          <w:lang w:eastAsia="da-DK"/>
        </w:rPr>
        <w:t>:</w:t>
      </w:r>
    </w:p>
    <w:tbl>
      <w:tblPr>
        <w:tblStyle w:val="Tabel-Gitter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521"/>
        <w:gridCol w:w="4253"/>
        <w:gridCol w:w="4536"/>
      </w:tblGrid>
      <w:tr w:rsidR="005F5E9D" w:rsidRPr="001940C3" w14:paraId="4DA43D3A" w14:textId="77777777" w:rsidTr="008E4249">
        <w:trPr>
          <w:trHeight w:val="441"/>
        </w:trPr>
        <w:tc>
          <w:tcPr>
            <w:tcW w:w="6521" w:type="dxa"/>
            <w:shd w:val="clear" w:color="auto" w:fill="DDDDDD"/>
          </w:tcPr>
          <w:p w14:paraId="22C75B6C" w14:textId="77777777" w:rsidR="005F5E9D" w:rsidRPr="001940C3" w:rsidRDefault="005F5E9D" w:rsidP="008E4249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Navn</w:t>
            </w:r>
          </w:p>
        </w:tc>
        <w:tc>
          <w:tcPr>
            <w:tcW w:w="4253" w:type="dxa"/>
            <w:shd w:val="clear" w:color="auto" w:fill="DDDDDD"/>
          </w:tcPr>
          <w:p w14:paraId="550AF6E1" w14:textId="77777777" w:rsidR="005F5E9D" w:rsidRPr="001940C3" w:rsidRDefault="005F5E9D" w:rsidP="008E4249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  <w:r w:rsidRPr="001940C3"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Telefon</w:t>
            </w:r>
          </w:p>
        </w:tc>
        <w:tc>
          <w:tcPr>
            <w:tcW w:w="4536" w:type="dxa"/>
            <w:shd w:val="clear" w:color="auto" w:fill="DDDDDD"/>
          </w:tcPr>
          <w:p w14:paraId="20ADFBDE" w14:textId="59C5E2BA" w:rsidR="005F5E9D" w:rsidRPr="001940C3" w:rsidRDefault="00DA2515" w:rsidP="008E4249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E-m</w:t>
            </w:r>
            <w:r w:rsidR="005F5E9D" w:rsidRPr="001940C3"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ail</w:t>
            </w:r>
          </w:p>
        </w:tc>
      </w:tr>
      <w:tr w:rsidR="005F5E9D" w:rsidRPr="00AE4699" w14:paraId="266E4DAE" w14:textId="77777777" w:rsidTr="0036383E">
        <w:trPr>
          <w:trHeight w:val="441"/>
        </w:trPr>
        <w:tc>
          <w:tcPr>
            <w:tcW w:w="6521" w:type="dxa"/>
            <w:shd w:val="clear" w:color="auto" w:fill="FFFFFF" w:themeFill="background1"/>
          </w:tcPr>
          <w:p w14:paraId="30CDC226" w14:textId="77777777" w:rsidR="005F5E9D" w:rsidRPr="00AE4699" w:rsidRDefault="005F5E9D" w:rsidP="008E4249">
            <w:pPr>
              <w:autoSpaceDE w:val="0"/>
              <w:autoSpaceDN w:val="0"/>
              <w:adjustRightInd w:val="0"/>
              <w:spacing w:line="240" w:lineRule="auto"/>
              <w:rPr>
                <w:rFonts w:cs="Arial"/>
                <w:b/>
                <w:sz w:val="20"/>
                <w:szCs w:val="20"/>
                <w:lang w:eastAsia="da-DK"/>
              </w:rPr>
            </w:pPr>
          </w:p>
        </w:tc>
        <w:tc>
          <w:tcPr>
            <w:tcW w:w="4253" w:type="dxa"/>
            <w:shd w:val="clear" w:color="auto" w:fill="FFFFFF" w:themeFill="background1"/>
          </w:tcPr>
          <w:p w14:paraId="609DEABE" w14:textId="77777777" w:rsidR="005F5E9D" w:rsidRPr="00AE4699" w:rsidRDefault="005F5E9D" w:rsidP="008E4249">
            <w:pPr>
              <w:autoSpaceDE w:val="0"/>
              <w:autoSpaceDN w:val="0"/>
              <w:adjustRightInd w:val="0"/>
              <w:spacing w:line="240" w:lineRule="auto"/>
              <w:rPr>
                <w:rFonts w:cs="Arial"/>
                <w:b/>
                <w:sz w:val="20"/>
                <w:szCs w:val="20"/>
                <w:lang w:eastAsia="da-DK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14:paraId="25436B0B" w14:textId="77777777" w:rsidR="005F5E9D" w:rsidRPr="00AE4699" w:rsidRDefault="005F5E9D" w:rsidP="008E424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b/>
                <w:sz w:val="20"/>
                <w:szCs w:val="20"/>
                <w:lang w:eastAsia="da-DK"/>
              </w:rPr>
            </w:pPr>
          </w:p>
        </w:tc>
      </w:tr>
    </w:tbl>
    <w:p w14:paraId="50772DE8" w14:textId="77777777" w:rsidR="005F5E9D" w:rsidRDefault="005F5E9D" w:rsidP="005F5E9D">
      <w:pPr>
        <w:rPr>
          <w:rFonts w:ascii="Arial" w:hAnsi="Arial" w:cs="Arial"/>
          <w:b/>
          <w:color w:val="002060"/>
          <w:sz w:val="22"/>
          <w:szCs w:val="22"/>
          <w:lang w:eastAsia="da-DK"/>
        </w:rPr>
      </w:pPr>
    </w:p>
    <w:p w14:paraId="07290F8D" w14:textId="6FDC3A70" w:rsidR="005F5E9D" w:rsidRDefault="002C575C" w:rsidP="00A24384">
      <w:pPr>
        <w:rPr>
          <w:rFonts w:asciiTheme="minorHAnsi" w:hAnsiTheme="minorHAnsi" w:cstheme="minorHAnsi"/>
          <w:b/>
          <w:bCs/>
          <w:lang w:eastAsia="da-DK"/>
        </w:rPr>
      </w:pPr>
      <w:r w:rsidRPr="002C575C">
        <w:rPr>
          <w:rFonts w:asciiTheme="minorHAnsi" w:hAnsiTheme="minorHAnsi" w:cstheme="minorHAnsi"/>
          <w:b/>
          <w:bCs/>
          <w:lang w:eastAsia="da-DK"/>
        </w:rPr>
        <w:t xml:space="preserve">B) </w:t>
      </w:r>
      <w:r w:rsidR="005F5E9D" w:rsidRPr="002C575C">
        <w:rPr>
          <w:rFonts w:asciiTheme="minorHAnsi" w:hAnsiTheme="minorHAnsi" w:cstheme="minorHAnsi"/>
          <w:b/>
          <w:bCs/>
          <w:lang w:eastAsia="da-DK"/>
        </w:rPr>
        <w:t xml:space="preserve">Hvis der er ændringer i den adgang medarbejderen </w:t>
      </w:r>
      <w:r w:rsidR="0047392E">
        <w:rPr>
          <w:rFonts w:asciiTheme="minorHAnsi" w:hAnsiTheme="minorHAnsi" w:cstheme="minorHAnsi"/>
          <w:b/>
          <w:bCs/>
          <w:lang w:eastAsia="da-DK"/>
        </w:rPr>
        <w:t>skal have,</w:t>
      </w:r>
      <w:r w:rsidR="005F5E9D" w:rsidRPr="002C575C">
        <w:rPr>
          <w:rFonts w:asciiTheme="minorHAnsi" w:hAnsiTheme="minorHAnsi" w:cstheme="minorHAnsi"/>
          <w:b/>
          <w:bCs/>
          <w:lang w:eastAsia="da-DK"/>
        </w:rPr>
        <w:t xml:space="preserve"> så </w:t>
      </w:r>
      <w:r w:rsidR="0047392E">
        <w:rPr>
          <w:rFonts w:asciiTheme="minorHAnsi" w:hAnsiTheme="minorHAnsi" w:cstheme="minorHAnsi"/>
          <w:b/>
          <w:bCs/>
          <w:lang w:eastAsia="da-DK"/>
        </w:rPr>
        <w:t>angiv</w:t>
      </w:r>
      <w:r w:rsidRPr="002C575C">
        <w:rPr>
          <w:rFonts w:asciiTheme="minorHAnsi" w:hAnsiTheme="minorHAnsi" w:cstheme="minorHAnsi"/>
          <w:b/>
          <w:bCs/>
          <w:lang w:eastAsia="da-DK"/>
        </w:rPr>
        <w:t xml:space="preserve"> </w:t>
      </w:r>
      <w:r w:rsidR="005F5E9D" w:rsidRPr="002C575C">
        <w:rPr>
          <w:rFonts w:asciiTheme="minorHAnsi" w:hAnsiTheme="minorHAnsi" w:cstheme="minorHAnsi"/>
          <w:b/>
          <w:bCs/>
          <w:lang w:eastAsia="da-DK"/>
        </w:rPr>
        <w:t>hvilken adgang</w:t>
      </w:r>
      <w:r w:rsidR="0047392E">
        <w:rPr>
          <w:rFonts w:asciiTheme="minorHAnsi" w:hAnsiTheme="minorHAnsi" w:cstheme="minorHAnsi"/>
          <w:b/>
          <w:bCs/>
          <w:lang w:eastAsia="da-DK"/>
        </w:rPr>
        <w:t>,</w:t>
      </w:r>
      <w:r w:rsidR="005F5E9D" w:rsidRPr="002C575C">
        <w:rPr>
          <w:rFonts w:asciiTheme="minorHAnsi" w:hAnsiTheme="minorHAnsi" w:cstheme="minorHAnsi"/>
          <w:b/>
          <w:bCs/>
          <w:lang w:eastAsia="da-DK"/>
        </w:rPr>
        <w:t xml:space="preserve"> der skal ændres</w:t>
      </w:r>
      <w:r w:rsidRPr="002C575C">
        <w:rPr>
          <w:rFonts w:asciiTheme="minorHAnsi" w:hAnsiTheme="minorHAnsi" w:cstheme="minorHAnsi"/>
          <w:b/>
          <w:bCs/>
          <w:lang w:eastAsia="da-DK"/>
        </w:rPr>
        <w:t>:</w:t>
      </w:r>
    </w:p>
    <w:tbl>
      <w:tblPr>
        <w:tblStyle w:val="Tabel-Gitter10"/>
        <w:tblW w:w="0" w:type="auto"/>
        <w:tblLook w:val="04A0" w:firstRow="1" w:lastRow="0" w:firstColumn="1" w:lastColumn="0" w:noHBand="0" w:noVBand="1"/>
      </w:tblPr>
      <w:tblGrid>
        <w:gridCol w:w="6516"/>
        <w:gridCol w:w="2410"/>
        <w:gridCol w:w="1134"/>
        <w:gridCol w:w="1134"/>
      </w:tblGrid>
      <w:tr w:rsidR="002C575C" w:rsidRPr="00317BC2" w14:paraId="1D6A2051" w14:textId="49D3E1DA" w:rsidTr="00CB5EA2">
        <w:trPr>
          <w:trHeight w:val="386"/>
        </w:trPr>
        <w:tc>
          <w:tcPr>
            <w:tcW w:w="6516" w:type="dxa"/>
            <w:tcBorders>
              <w:bottom w:val="single" w:sz="12" w:space="0" w:color="auto"/>
            </w:tcBorders>
            <w:shd w:val="clear" w:color="auto" w:fill="87E7FF" w:themeFill="accent1" w:themeFillTint="66"/>
          </w:tcPr>
          <w:p w14:paraId="40167A59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</w:t>
            </w:r>
            <w:r w:rsidRPr="00317BC2">
              <w:rPr>
                <w:rFonts w:cstheme="minorHAnsi"/>
                <w:b/>
                <w:sz w:val="20"/>
                <w:szCs w:val="20"/>
              </w:rPr>
              <w:t>appe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87E7FF" w:themeFill="accent1" w:themeFillTint="66"/>
          </w:tcPr>
          <w:p w14:paraId="3960870B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Undermappe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87E7FF" w:themeFill="accent1" w:themeFillTint="66"/>
          </w:tcPr>
          <w:p w14:paraId="07CA016E" w14:textId="77777777" w:rsidR="002C575C" w:rsidRPr="002C575C" w:rsidRDefault="002C575C" w:rsidP="0077689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C575C">
              <w:rPr>
                <w:rFonts w:cstheme="minorHAnsi"/>
                <w:b/>
                <w:sz w:val="20"/>
                <w:szCs w:val="20"/>
              </w:rPr>
              <w:t>Tilføjes</w:t>
            </w:r>
          </w:p>
          <w:p w14:paraId="46D41139" w14:textId="2582036C" w:rsidR="002C575C" w:rsidRDefault="002C575C" w:rsidP="0077689F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317BC2">
              <w:rPr>
                <w:rFonts w:cstheme="minorHAnsi"/>
                <w:b/>
                <w:sz w:val="16"/>
                <w:szCs w:val="16"/>
              </w:rPr>
              <w:t>Sæt kryds (X)</w:t>
            </w:r>
          </w:p>
          <w:p w14:paraId="47297B40" w14:textId="77777777" w:rsidR="002C575C" w:rsidRPr="00317BC2" w:rsidRDefault="002C575C" w:rsidP="0077689F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87E7FF" w:themeFill="accent1" w:themeFillTint="66"/>
          </w:tcPr>
          <w:p w14:paraId="74EB9109" w14:textId="0BE162D6" w:rsidR="002C575C" w:rsidRPr="002C575C" w:rsidRDefault="002C575C" w:rsidP="002C575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C575C">
              <w:rPr>
                <w:rFonts w:cstheme="minorHAnsi"/>
                <w:b/>
                <w:sz w:val="20"/>
                <w:szCs w:val="20"/>
              </w:rPr>
              <w:t>Slettes</w:t>
            </w:r>
          </w:p>
          <w:p w14:paraId="0C280D4B" w14:textId="77777777" w:rsidR="002C575C" w:rsidRDefault="002C575C" w:rsidP="002C575C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317BC2">
              <w:rPr>
                <w:rFonts w:cstheme="minorHAnsi"/>
                <w:b/>
                <w:sz w:val="16"/>
                <w:szCs w:val="16"/>
              </w:rPr>
              <w:t>Sæt kryds (X)</w:t>
            </w:r>
          </w:p>
          <w:p w14:paraId="608C5178" w14:textId="77777777" w:rsidR="002C575C" w:rsidRPr="00317BC2" w:rsidRDefault="002C575C" w:rsidP="0077689F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2C575C" w:rsidRPr="00317BC2" w14:paraId="212448A9" w14:textId="021E4A4E" w:rsidTr="00CB5EA2">
        <w:tc>
          <w:tcPr>
            <w:tcW w:w="6516" w:type="dxa"/>
            <w:tcBorders>
              <w:top w:val="single" w:sz="12" w:space="0" w:color="auto"/>
            </w:tcBorders>
            <w:shd w:val="clear" w:color="auto" w:fill="87E7FF" w:themeFill="accent1" w:themeFillTint="66"/>
          </w:tcPr>
          <w:p w14:paraId="0B6683A5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Administration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76D4F79A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32BC4A8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5F15406A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3992E3A7" w14:textId="4D55178C" w:rsidTr="00CB5EA2">
        <w:tc>
          <w:tcPr>
            <w:tcW w:w="6516" w:type="dxa"/>
            <w:shd w:val="clear" w:color="auto" w:fill="87E7FF" w:themeFill="accent1" w:themeFillTint="66"/>
          </w:tcPr>
          <w:p w14:paraId="080436E4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Bemyndigelser</w:t>
            </w:r>
          </w:p>
        </w:tc>
        <w:tc>
          <w:tcPr>
            <w:tcW w:w="2410" w:type="dxa"/>
          </w:tcPr>
          <w:p w14:paraId="24BA84D9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2873F44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54753C10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52CC1D78" w14:textId="308E025D" w:rsidTr="00CB5EA2">
        <w:tc>
          <w:tcPr>
            <w:tcW w:w="6516" w:type="dxa"/>
            <w:shd w:val="clear" w:color="auto" w:fill="87E7FF" w:themeFill="accent1" w:themeFillTint="66"/>
          </w:tcPr>
          <w:p w14:paraId="5334503D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Bestyrelse</w:t>
            </w:r>
          </w:p>
        </w:tc>
        <w:tc>
          <w:tcPr>
            <w:tcW w:w="2410" w:type="dxa"/>
          </w:tcPr>
          <w:p w14:paraId="18F71472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9D81C8C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52FD6760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764ED366" w14:textId="5E73B38D" w:rsidTr="00CB5EA2">
        <w:tc>
          <w:tcPr>
            <w:tcW w:w="6516" w:type="dxa"/>
            <w:shd w:val="clear" w:color="auto" w:fill="87E7FF" w:themeFill="accent1" w:themeFillTint="66"/>
          </w:tcPr>
          <w:p w14:paraId="7B937309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Fratrådt personale</w:t>
            </w:r>
          </w:p>
        </w:tc>
        <w:tc>
          <w:tcPr>
            <w:tcW w:w="2410" w:type="dxa"/>
          </w:tcPr>
          <w:p w14:paraId="62B1166E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EB66509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17BC14B9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4E2E9C29" w14:textId="2573B149" w:rsidTr="00CB5EA2">
        <w:tc>
          <w:tcPr>
            <w:tcW w:w="6516" w:type="dxa"/>
            <w:shd w:val="clear" w:color="auto" w:fill="87E7FF" w:themeFill="accent1" w:themeFillTint="66"/>
          </w:tcPr>
          <w:p w14:paraId="4910D4AF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Fratrådt personale – må ikke slettes</w:t>
            </w:r>
          </w:p>
        </w:tc>
        <w:tc>
          <w:tcPr>
            <w:tcW w:w="2410" w:type="dxa"/>
          </w:tcPr>
          <w:p w14:paraId="25BC1551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B8A92CD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6264FA36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5A074D37" w14:textId="56DFC867" w:rsidTr="00CB5EA2">
        <w:tc>
          <w:tcPr>
            <w:tcW w:w="6516" w:type="dxa"/>
            <w:shd w:val="clear" w:color="auto" w:fill="87E7FF" w:themeFill="accent1" w:themeFillTint="66"/>
          </w:tcPr>
          <w:p w14:paraId="6D29BAFE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Kantine</w:t>
            </w:r>
          </w:p>
        </w:tc>
        <w:tc>
          <w:tcPr>
            <w:tcW w:w="2410" w:type="dxa"/>
          </w:tcPr>
          <w:p w14:paraId="74F783E7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68C28D5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6217E8A3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135BE16B" w14:textId="4A44B185" w:rsidTr="00CB5EA2">
        <w:tc>
          <w:tcPr>
            <w:tcW w:w="6516" w:type="dxa"/>
            <w:shd w:val="clear" w:color="auto" w:fill="87E7FF" w:themeFill="accent1" w:themeFillTint="66"/>
          </w:tcPr>
          <w:p w14:paraId="652A2F03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Ledere</w:t>
            </w:r>
          </w:p>
        </w:tc>
        <w:tc>
          <w:tcPr>
            <w:tcW w:w="2410" w:type="dxa"/>
          </w:tcPr>
          <w:p w14:paraId="1E5A85D8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1CD7DB2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485B2245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564194A4" w14:textId="6B3E7A92" w:rsidTr="00CB5EA2">
        <w:tc>
          <w:tcPr>
            <w:tcW w:w="6516" w:type="dxa"/>
            <w:shd w:val="clear" w:color="auto" w:fill="87E7FF" w:themeFill="accent1" w:themeFillTint="66"/>
          </w:tcPr>
          <w:p w14:paraId="46E391D9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Lokalaftaler</w:t>
            </w:r>
          </w:p>
        </w:tc>
        <w:tc>
          <w:tcPr>
            <w:tcW w:w="2410" w:type="dxa"/>
          </w:tcPr>
          <w:p w14:paraId="235F12B7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15DCB01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56F11425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2B917A90" w14:textId="799EB8DD" w:rsidTr="00CB5EA2">
        <w:tc>
          <w:tcPr>
            <w:tcW w:w="6516" w:type="dxa"/>
            <w:shd w:val="clear" w:color="auto" w:fill="87E7FF" w:themeFill="accent1" w:themeFillTint="66"/>
          </w:tcPr>
          <w:p w14:paraId="2CF04905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Lærere</w:t>
            </w:r>
          </w:p>
        </w:tc>
        <w:tc>
          <w:tcPr>
            <w:tcW w:w="2410" w:type="dxa"/>
          </w:tcPr>
          <w:p w14:paraId="192E1ECF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960A472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5926E5ED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5DAE06F6" w14:textId="444FA7D0" w:rsidTr="00CB5EA2">
        <w:tc>
          <w:tcPr>
            <w:tcW w:w="6516" w:type="dxa"/>
            <w:shd w:val="clear" w:color="auto" w:fill="87E7FF" w:themeFill="accent1" w:themeFillTint="66"/>
          </w:tcPr>
          <w:p w14:paraId="0717B54A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Pedeller</w:t>
            </w:r>
          </w:p>
        </w:tc>
        <w:tc>
          <w:tcPr>
            <w:tcW w:w="2410" w:type="dxa"/>
          </w:tcPr>
          <w:p w14:paraId="33929C98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A8E3C5A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3EE5B3EC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11D0E7A1" w14:textId="0D344B04" w:rsidTr="00CB5EA2">
        <w:tc>
          <w:tcPr>
            <w:tcW w:w="6516" w:type="dxa"/>
            <w:shd w:val="clear" w:color="auto" w:fill="87E7FF" w:themeFill="accent1" w:themeFillTint="66"/>
          </w:tcPr>
          <w:p w14:paraId="784DE308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Rengøring</w:t>
            </w:r>
          </w:p>
        </w:tc>
        <w:tc>
          <w:tcPr>
            <w:tcW w:w="2410" w:type="dxa"/>
          </w:tcPr>
          <w:p w14:paraId="5F0B97AD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C6A5BB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2A2E899C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212F01E5" w14:textId="5661DF24" w:rsidTr="00CB5EA2">
        <w:tc>
          <w:tcPr>
            <w:tcW w:w="6516" w:type="dxa"/>
            <w:tcBorders>
              <w:bottom w:val="single" w:sz="4" w:space="0" w:color="auto"/>
            </w:tcBorders>
            <w:shd w:val="clear" w:color="auto" w:fill="87E7FF" w:themeFill="accent1" w:themeFillTint="66"/>
          </w:tcPr>
          <w:p w14:paraId="1652C629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Timelønnede</w:t>
            </w:r>
          </w:p>
        </w:tc>
        <w:tc>
          <w:tcPr>
            <w:tcW w:w="2410" w:type="dxa"/>
          </w:tcPr>
          <w:p w14:paraId="0088CEFE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B798D50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03BA4E22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224B0086" w14:textId="1D5430F7" w:rsidTr="00CB5EA2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7E7FF" w:themeFill="accent1" w:themeFillTint="66"/>
          </w:tcPr>
          <w:p w14:paraId="23686647" w14:textId="77777777" w:rsidR="002C575C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SLS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772876D6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Afstemning</w:t>
            </w:r>
          </w:p>
        </w:tc>
        <w:tc>
          <w:tcPr>
            <w:tcW w:w="1134" w:type="dxa"/>
          </w:tcPr>
          <w:p w14:paraId="6663EB69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41E73990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02594343" w14:textId="5E982E3D" w:rsidTr="00CB5EA2">
        <w:tc>
          <w:tcPr>
            <w:tcW w:w="6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7E7FF" w:themeFill="accent1" w:themeFillTint="66"/>
          </w:tcPr>
          <w:p w14:paraId="325FE54E" w14:textId="77777777" w:rsidR="002C575C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23ECA5E6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Lønbilag</w:t>
            </w:r>
          </w:p>
        </w:tc>
        <w:tc>
          <w:tcPr>
            <w:tcW w:w="1134" w:type="dxa"/>
          </w:tcPr>
          <w:p w14:paraId="48A523BF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14:paraId="0F32CDB4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18D42C13" w14:textId="2B0A2951" w:rsidTr="00CB5EA2">
        <w:tc>
          <w:tcPr>
            <w:tcW w:w="651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87E7FF" w:themeFill="accent1" w:themeFillTint="66"/>
          </w:tcPr>
          <w:p w14:paraId="357611E5" w14:textId="77777777" w:rsidR="002C575C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12" w:space="0" w:color="auto"/>
            </w:tcBorders>
          </w:tcPr>
          <w:p w14:paraId="0D994CA6" w14:textId="77777777" w:rsidR="002C575C" w:rsidRDefault="002C575C" w:rsidP="0077689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SLS-uddatalister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D1E273D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3FDFC15F" w14:textId="77777777" w:rsidR="002C575C" w:rsidRPr="00317BC2" w:rsidRDefault="002C575C" w:rsidP="0077689F">
            <w:pPr>
              <w:jc w:val="center"/>
              <w:rPr>
                <w:rFonts w:cstheme="minorHAnsi"/>
                <w:b/>
              </w:rPr>
            </w:pPr>
          </w:p>
        </w:tc>
      </w:tr>
      <w:tr w:rsidR="002C575C" w:rsidRPr="00317BC2" w14:paraId="70FA083C" w14:textId="060A3527" w:rsidTr="00CB5EA2">
        <w:tc>
          <w:tcPr>
            <w:tcW w:w="6516" w:type="dxa"/>
            <w:shd w:val="clear" w:color="auto" w:fill="87E7FF" w:themeFill="accent1" w:themeFillTint="66"/>
          </w:tcPr>
          <w:p w14:paraId="7D2DCFA6" w14:textId="77777777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Andet (specifikt)</w:t>
            </w:r>
            <w:r>
              <w:rPr>
                <w:rFonts w:cstheme="minorHAnsi"/>
                <w:b/>
                <w:sz w:val="20"/>
                <w:szCs w:val="20"/>
              </w:rPr>
              <w:t>:</w:t>
            </w:r>
          </w:p>
          <w:p w14:paraId="61841C1F" w14:textId="39BDE742" w:rsidR="002C575C" w:rsidRPr="00317BC2" w:rsidRDefault="002C575C" w:rsidP="0077689F">
            <w:pPr>
              <w:rPr>
                <w:rFonts w:cstheme="minorHAnsi"/>
                <w:b/>
                <w:sz w:val="20"/>
                <w:szCs w:val="20"/>
              </w:rPr>
            </w:pPr>
            <w:r w:rsidRPr="00317BC2">
              <w:rPr>
                <w:rFonts w:cstheme="minorHAnsi"/>
                <w:b/>
                <w:sz w:val="20"/>
                <w:szCs w:val="20"/>
              </w:rPr>
              <w:t>Skriv</w:t>
            </w:r>
            <w:r>
              <w:rPr>
                <w:rFonts w:cstheme="minorHAnsi"/>
                <w:b/>
                <w:sz w:val="20"/>
                <w:szCs w:val="20"/>
              </w:rPr>
              <w:t>,</w:t>
            </w:r>
            <w:r w:rsidRPr="00317BC2">
              <w:rPr>
                <w:rFonts w:cstheme="minorHAnsi"/>
                <w:b/>
                <w:sz w:val="20"/>
                <w:szCs w:val="20"/>
              </w:rPr>
              <w:t xml:space="preserve"> hvis </w:t>
            </w:r>
            <w:r>
              <w:rPr>
                <w:rFonts w:cstheme="minorHAnsi"/>
                <w:b/>
                <w:sz w:val="20"/>
                <w:szCs w:val="20"/>
              </w:rPr>
              <w:t xml:space="preserve">der </w:t>
            </w:r>
            <w:r w:rsidRPr="00317BC2">
              <w:rPr>
                <w:rFonts w:cstheme="minorHAnsi"/>
                <w:b/>
                <w:sz w:val="20"/>
                <w:szCs w:val="20"/>
              </w:rPr>
              <w:t>ønskes adgang</w:t>
            </w:r>
            <w:r>
              <w:rPr>
                <w:rFonts w:cstheme="minorHAnsi"/>
                <w:b/>
                <w:sz w:val="20"/>
                <w:szCs w:val="20"/>
              </w:rPr>
              <w:t xml:space="preserve"> til mapper</w:t>
            </w:r>
            <w:r w:rsidRPr="00317BC2">
              <w:rPr>
                <w:rFonts w:cstheme="minorHAnsi"/>
                <w:b/>
                <w:sz w:val="20"/>
                <w:szCs w:val="20"/>
              </w:rPr>
              <w:t>, der ikke fremgår af ove</w:t>
            </w:r>
            <w:r>
              <w:rPr>
                <w:rFonts w:cstheme="minorHAnsi"/>
                <w:b/>
                <w:sz w:val="20"/>
                <w:szCs w:val="20"/>
              </w:rPr>
              <w:t>n</w:t>
            </w:r>
            <w:r w:rsidRPr="00317BC2">
              <w:rPr>
                <w:rFonts w:cstheme="minorHAnsi"/>
                <w:b/>
                <w:sz w:val="20"/>
                <w:szCs w:val="20"/>
              </w:rPr>
              <w:t>stående</w:t>
            </w:r>
          </w:p>
        </w:tc>
        <w:tc>
          <w:tcPr>
            <w:tcW w:w="2410" w:type="dxa"/>
          </w:tcPr>
          <w:p w14:paraId="2437C52E" w14:textId="77777777" w:rsidR="002C575C" w:rsidRPr="00317BC2" w:rsidRDefault="002C575C" w:rsidP="007768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94291E" w14:textId="77777777" w:rsidR="002C575C" w:rsidRPr="00317BC2" w:rsidRDefault="002C575C" w:rsidP="0077689F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50A5D243" w14:textId="77777777" w:rsidR="002C575C" w:rsidRPr="00317BC2" w:rsidRDefault="002C575C" w:rsidP="0077689F">
            <w:pPr>
              <w:rPr>
                <w:rFonts w:cstheme="minorHAnsi"/>
              </w:rPr>
            </w:pPr>
          </w:p>
        </w:tc>
      </w:tr>
    </w:tbl>
    <w:p w14:paraId="1E54F59B" w14:textId="77777777" w:rsidR="00A24384" w:rsidRDefault="00A24384" w:rsidP="00A24384">
      <w:pPr>
        <w:rPr>
          <w:rFonts w:cs="Arial"/>
          <w:lang w:eastAsia="da-DK"/>
        </w:rPr>
      </w:pPr>
    </w:p>
    <w:p w14:paraId="1675ED62" w14:textId="0A367D96" w:rsidR="00012FAC" w:rsidRPr="00317BC2" w:rsidRDefault="00012FAC" w:rsidP="00012FAC">
      <w:pPr>
        <w:rPr>
          <w:rFonts w:asciiTheme="minorHAnsi" w:hAnsiTheme="minorHAnsi" w:cstheme="minorHAnsi"/>
          <w:b/>
          <w:color w:val="002060"/>
          <w:sz w:val="28"/>
          <w:szCs w:val="28"/>
          <w:lang w:eastAsia="da-DK"/>
        </w:rPr>
      </w:pPr>
      <w:r w:rsidRPr="004F12ED">
        <w:rPr>
          <w:rFonts w:asciiTheme="minorHAnsi" w:hAnsiTheme="minorHAnsi" w:cstheme="minorHAnsi"/>
          <w:b/>
          <w:color w:val="002060"/>
          <w:sz w:val="28"/>
          <w:szCs w:val="28"/>
          <w:highlight w:val="lightGray"/>
          <w:lang w:eastAsia="da-DK"/>
        </w:rPr>
        <w:t xml:space="preserve">Blanket </w:t>
      </w:r>
      <w:r w:rsidRPr="00012FAC">
        <w:rPr>
          <w:rFonts w:asciiTheme="minorHAnsi" w:hAnsiTheme="minorHAnsi" w:cstheme="minorHAnsi"/>
          <w:b/>
          <w:color w:val="002060"/>
          <w:sz w:val="28"/>
          <w:szCs w:val="28"/>
          <w:highlight w:val="lightGray"/>
          <w:lang w:eastAsia="da-DK"/>
        </w:rPr>
        <w:t>4</w:t>
      </w:r>
    </w:p>
    <w:p w14:paraId="3C5EFB86" w14:textId="7790F6E8" w:rsidR="00B8146C" w:rsidRPr="00012FAC" w:rsidRDefault="008E4249" w:rsidP="00B8146C">
      <w:pPr>
        <w:spacing w:after="280"/>
        <w:rPr>
          <w:rFonts w:asciiTheme="minorHAnsi" w:hAnsiTheme="minorHAnsi" w:cstheme="minorHAnsi"/>
          <w:b/>
          <w:bCs/>
          <w:lang w:eastAsia="da-DK"/>
        </w:rPr>
      </w:pPr>
      <w:r w:rsidRPr="00012FAC">
        <w:rPr>
          <w:rFonts w:asciiTheme="minorHAnsi" w:hAnsiTheme="minorHAnsi" w:cstheme="minorHAnsi"/>
          <w:b/>
          <w:color w:val="002060"/>
          <w:lang w:eastAsia="da-DK"/>
        </w:rPr>
        <w:t>Sletning</w:t>
      </w:r>
      <w:r w:rsidR="00DE320D" w:rsidRPr="00012FAC">
        <w:rPr>
          <w:rFonts w:asciiTheme="minorHAnsi" w:hAnsiTheme="minorHAnsi" w:cstheme="minorHAnsi"/>
          <w:b/>
          <w:color w:val="002060"/>
          <w:lang w:eastAsia="da-DK"/>
        </w:rPr>
        <w:t xml:space="preserve"> af brugeradgang</w:t>
      </w:r>
      <w:r w:rsidRPr="00012FAC">
        <w:rPr>
          <w:rFonts w:asciiTheme="minorHAnsi" w:hAnsiTheme="minorHAnsi" w:cstheme="minorHAnsi"/>
          <w:b/>
          <w:color w:val="002060"/>
          <w:lang w:eastAsia="da-DK"/>
        </w:rPr>
        <w:t>(</w:t>
      </w:r>
      <w:r w:rsidR="00DE320D" w:rsidRPr="00012FAC">
        <w:rPr>
          <w:rFonts w:asciiTheme="minorHAnsi" w:hAnsiTheme="minorHAnsi" w:cstheme="minorHAnsi"/>
          <w:b/>
          <w:color w:val="002060"/>
          <w:lang w:eastAsia="da-DK"/>
        </w:rPr>
        <w:t>e</w:t>
      </w:r>
      <w:r w:rsidRPr="00012FAC">
        <w:rPr>
          <w:rFonts w:asciiTheme="minorHAnsi" w:hAnsiTheme="minorHAnsi" w:cstheme="minorHAnsi"/>
          <w:b/>
          <w:color w:val="002060"/>
          <w:lang w:eastAsia="da-DK"/>
        </w:rPr>
        <w:t>)</w:t>
      </w:r>
      <w:r w:rsidR="007B04B6" w:rsidRPr="00012FAC">
        <w:rPr>
          <w:rFonts w:asciiTheme="minorHAnsi" w:hAnsiTheme="minorHAnsi" w:cstheme="minorHAnsi"/>
          <w:b/>
          <w:color w:val="002060"/>
          <w:lang w:eastAsia="da-DK"/>
        </w:rPr>
        <w:t xml:space="preserve"> til </w:t>
      </w:r>
      <w:r w:rsidR="00C355C8" w:rsidRPr="00012FAC">
        <w:rPr>
          <w:rFonts w:asciiTheme="minorHAnsi" w:hAnsiTheme="minorHAnsi" w:cstheme="minorHAnsi"/>
          <w:b/>
          <w:color w:val="002060"/>
          <w:lang w:eastAsia="da-DK"/>
        </w:rPr>
        <w:t>DocuNote</w:t>
      </w:r>
      <w:r w:rsidR="00DE320D" w:rsidRPr="00012FAC">
        <w:rPr>
          <w:rFonts w:asciiTheme="minorHAnsi" w:hAnsiTheme="minorHAnsi" w:cstheme="minorHAnsi"/>
          <w:b/>
          <w:color w:val="002060"/>
          <w:sz w:val="22"/>
          <w:szCs w:val="22"/>
          <w:lang w:eastAsia="da-DK"/>
        </w:rPr>
        <w:br/>
      </w:r>
      <w:r w:rsidR="00DE320D" w:rsidRPr="00012FAC">
        <w:rPr>
          <w:rFonts w:asciiTheme="minorHAnsi" w:hAnsiTheme="minorHAnsi" w:cstheme="minorHAnsi"/>
          <w:b/>
          <w:lang w:eastAsia="da-DK"/>
        </w:rPr>
        <w:br/>
      </w:r>
      <w:r w:rsidR="00B8146C" w:rsidRPr="00012FAC">
        <w:rPr>
          <w:rFonts w:asciiTheme="minorHAnsi" w:hAnsiTheme="minorHAnsi" w:cstheme="minorHAnsi"/>
          <w:b/>
          <w:bCs/>
          <w:lang w:eastAsia="da-DK"/>
        </w:rPr>
        <w:t xml:space="preserve">Sletning af én eller flere eksisterende bruger(e) i </w:t>
      </w:r>
      <w:r w:rsidR="00C355C8" w:rsidRPr="00012FAC">
        <w:rPr>
          <w:rFonts w:asciiTheme="minorHAnsi" w:hAnsiTheme="minorHAnsi" w:cstheme="minorHAnsi"/>
          <w:b/>
          <w:bCs/>
          <w:lang w:eastAsia="da-DK"/>
        </w:rPr>
        <w:t xml:space="preserve">DocuNote </w:t>
      </w:r>
      <w:r w:rsidR="0099165B" w:rsidRPr="00012FAC">
        <w:rPr>
          <w:rFonts w:asciiTheme="minorHAnsi" w:hAnsiTheme="minorHAnsi" w:cstheme="minorHAnsi"/>
          <w:b/>
          <w:bCs/>
          <w:lang w:eastAsia="da-DK"/>
        </w:rPr>
        <w:t>(skriv i de hvide felter)</w:t>
      </w:r>
    </w:p>
    <w:tbl>
      <w:tblPr>
        <w:tblStyle w:val="Tabel-Git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5211"/>
        <w:gridCol w:w="9214"/>
      </w:tblGrid>
      <w:tr w:rsidR="00046463" w:rsidRPr="00012FAC" w14:paraId="2261BF1B" w14:textId="77777777" w:rsidTr="00B8146C">
        <w:trPr>
          <w:trHeight w:val="416"/>
        </w:trPr>
        <w:tc>
          <w:tcPr>
            <w:tcW w:w="14425" w:type="dxa"/>
            <w:gridSpan w:val="2"/>
            <w:shd w:val="clear" w:color="auto" w:fill="D9D9D9" w:themeFill="background1" w:themeFillShade="D9"/>
            <w:vAlign w:val="center"/>
          </w:tcPr>
          <w:p w14:paraId="22E410B5" w14:textId="79A5D3BA" w:rsidR="00046463" w:rsidRPr="00012FAC" w:rsidRDefault="00046463" w:rsidP="007B04B6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lang w:eastAsia="da-DK"/>
              </w:rPr>
            </w:pPr>
            <w:bookmarkStart w:id="0" w:name="_Hlk348071642"/>
            <w:r w:rsidRPr="00012FAC">
              <w:rPr>
                <w:rFonts w:asciiTheme="minorHAnsi" w:hAnsiTheme="minorHAnsi" w:cstheme="minorHAnsi"/>
                <w:b/>
                <w:lang w:eastAsia="da-DK"/>
              </w:rPr>
              <w:t xml:space="preserve">Sletning af eksisterende bruger i </w:t>
            </w:r>
            <w:r w:rsidR="00C355C8" w:rsidRPr="00012FAC">
              <w:rPr>
                <w:rFonts w:asciiTheme="minorHAnsi" w:hAnsiTheme="minorHAnsi" w:cstheme="minorHAnsi"/>
                <w:b/>
                <w:lang w:eastAsia="da-DK"/>
              </w:rPr>
              <w:t>DocuNote</w:t>
            </w:r>
            <w:r w:rsidR="00183DA9" w:rsidRPr="00012FAC">
              <w:rPr>
                <w:rFonts w:asciiTheme="minorHAnsi" w:hAnsiTheme="minorHAnsi" w:cstheme="minorHAnsi"/>
                <w:b/>
                <w:lang w:eastAsia="da-DK"/>
              </w:rPr>
              <w:t xml:space="preserve"> (1)</w:t>
            </w:r>
            <w:r w:rsidR="00623260" w:rsidRPr="00012FAC">
              <w:rPr>
                <w:rFonts w:asciiTheme="minorHAnsi" w:hAnsiTheme="minorHAnsi" w:cstheme="minorHAnsi"/>
                <w:b/>
                <w:lang w:eastAsia="da-DK"/>
              </w:rPr>
              <w:t>:</w:t>
            </w:r>
          </w:p>
        </w:tc>
      </w:tr>
      <w:tr w:rsidR="00046463" w:rsidRPr="00012FAC" w14:paraId="62210F2E" w14:textId="77777777" w:rsidTr="0099165B">
        <w:trPr>
          <w:trHeight w:val="440"/>
        </w:trPr>
        <w:tc>
          <w:tcPr>
            <w:tcW w:w="5211" w:type="dxa"/>
            <w:shd w:val="clear" w:color="auto" w:fill="D9D9D9" w:themeFill="background1" w:themeFillShade="D9"/>
            <w:vAlign w:val="center"/>
          </w:tcPr>
          <w:p w14:paraId="1AED3000" w14:textId="3BDC9BB3" w:rsidR="00046463" w:rsidRPr="00012FAC" w:rsidRDefault="00B8146C" w:rsidP="00CA7AA5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Eksisterende brugernavn</w:t>
            </w:r>
            <w:r w:rsid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 xml:space="preserve"> </w:t>
            </w:r>
            <w:r w:rsidR="00012FAC"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= e-mail</w:t>
            </w:r>
          </w:p>
        </w:tc>
        <w:tc>
          <w:tcPr>
            <w:tcW w:w="9214" w:type="dxa"/>
            <w:shd w:val="clear" w:color="auto" w:fill="D9D9D9" w:themeFill="background1" w:themeFillShade="D9"/>
            <w:vAlign w:val="center"/>
          </w:tcPr>
          <w:p w14:paraId="18572487" w14:textId="77777777" w:rsidR="00046463" w:rsidRPr="00012FAC" w:rsidRDefault="00B8146C" w:rsidP="00CA7AA5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Navn på eksisterende bruger</w:t>
            </w:r>
          </w:p>
        </w:tc>
      </w:tr>
      <w:tr w:rsidR="00046463" w:rsidRPr="00012FAC" w14:paraId="07CA2278" w14:textId="77777777" w:rsidTr="00B8146C">
        <w:trPr>
          <w:trHeight w:val="425"/>
        </w:trPr>
        <w:tc>
          <w:tcPr>
            <w:tcW w:w="5211" w:type="dxa"/>
            <w:vAlign w:val="center"/>
          </w:tcPr>
          <w:p w14:paraId="29504422" w14:textId="77777777" w:rsidR="00046463" w:rsidRPr="00012FAC" w:rsidRDefault="00046463" w:rsidP="0094458C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sz w:val="22"/>
                <w:szCs w:val="22"/>
                <w:lang w:eastAsia="da-DK"/>
              </w:rPr>
            </w:pPr>
          </w:p>
        </w:tc>
        <w:tc>
          <w:tcPr>
            <w:tcW w:w="9214" w:type="dxa"/>
            <w:vAlign w:val="center"/>
          </w:tcPr>
          <w:p w14:paraId="07529FD3" w14:textId="77777777" w:rsidR="00046463" w:rsidRPr="00012FAC" w:rsidRDefault="00046463" w:rsidP="0094458C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sz w:val="22"/>
                <w:szCs w:val="22"/>
                <w:lang w:eastAsia="da-DK"/>
              </w:rPr>
            </w:pPr>
          </w:p>
        </w:tc>
      </w:tr>
      <w:bookmarkEnd w:id="0"/>
    </w:tbl>
    <w:p w14:paraId="70990DA3" w14:textId="77777777" w:rsidR="00046463" w:rsidRDefault="00046463" w:rsidP="00DA5202">
      <w:pPr>
        <w:rPr>
          <w:rFonts w:cs="Arial"/>
          <w:b/>
          <w:lang w:eastAsia="da-DK"/>
        </w:rPr>
      </w:pPr>
    </w:p>
    <w:p w14:paraId="3AAD2153" w14:textId="77777777" w:rsidR="00397F7D" w:rsidRDefault="00397F7D" w:rsidP="00DA5202">
      <w:pPr>
        <w:rPr>
          <w:rFonts w:cs="Arial"/>
          <w:b/>
          <w:lang w:eastAsia="da-DK"/>
        </w:rPr>
      </w:pPr>
    </w:p>
    <w:tbl>
      <w:tblPr>
        <w:tblStyle w:val="Tabel-Git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5211"/>
        <w:gridCol w:w="9214"/>
      </w:tblGrid>
      <w:tr w:rsidR="00B8146C" w14:paraId="33487531" w14:textId="77777777" w:rsidTr="00B8146C">
        <w:trPr>
          <w:trHeight w:val="416"/>
        </w:trPr>
        <w:tc>
          <w:tcPr>
            <w:tcW w:w="14425" w:type="dxa"/>
            <w:gridSpan w:val="2"/>
            <w:shd w:val="clear" w:color="auto" w:fill="D9D9D9" w:themeFill="background1" w:themeFillShade="D9"/>
            <w:vAlign w:val="center"/>
          </w:tcPr>
          <w:p w14:paraId="1EE4316A" w14:textId="4FC55F06" w:rsidR="00B8146C" w:rsidRPr="00012FAC" w:rsidRDefault="00B8146C" w:rsidP="007B04B6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lang w:eastAsia="da-DK"/>
              </w:rPr>
              <w:t xml:space="preserve">Sletning af eksisterende bruger i </w:t>
            </w:r>
            <w:r w:rsidR="00183DA9" w:rsidRPr="00012FAC">
              <w:rPr>
                <w:rFonts w:asciiTheme="minorHAnsi" w:hAnsiTheme="minorHAnsi" w:cstheme="minorHAnsi"/>
                <w:b/>
                <w:lang w:eastAsia="da-DK"/>
              </w:rPr>
              <w:t>DocuNote</w:t>
            </w:r>
            <w:r w:rsidRPr="00012FAC">
              <w:rPr>
                <w:rFonts w:asciiTheme="minorHAnsi" w:hAnsiTheme="minorHAnsi" w:cstheme="minorHAnsi"/>
                <w:b/>
                <w:lang w:eastAsia="da-DK"/>
              </w:rPr>
              <w:t xml:space="preserve"> (2):</w:t>
            </w:r>
          </w:p>
        </w:tc>
      </w:tr>
      <w:tr w:rsidR="00B8146C" w14:paraId="6B102BCB" w14:textId="77777777" w:rsidTr="0099165B">
        <w:trPr>
          <w:trHeight w:val="440"/>
        </w:trPr>
        <w:tc>
          <w:tcPr>
            <w:tcW w:w="5211" w:type="dxa"/>
            <w:shd w:val="clear" w:color="auto" w:fill="D9D9D9" w:themeFill="background1" w:themeFillShade="D9"/>
            <w:vAlign w:val="center"/>
          </w:tcPr>
          <w:p w14:paraId="7DC4AFCA" w14:textId="5D6B8059" w:rsidR="00B8146C" w:rsidRPr="00012FAC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Eksisterende brugernavn</w:t>
            </w:r>
            <w:r w:rsid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 xml:space="preserve"> </w:t>
            </w:r>
            <w:r w:rsidR="00012FAC"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= e-mail</w:t>
            </w:r>
          </w:p>
        </w:tc>
        <w:tc>
          <w:tcPr>
            <w:tcW w:w="9214" w:type="dxa"/>
            <w:shd w:val="clear" w:color="auto" w:fill="D9D9D9" w:themeFill="background1" w:themeFillShade="D9"/>
            <w:vAlign w:val="center"/>
          </w:tcPr>
          <w:p w14:paraId="7D98D429" w14:textId="77777777" w:rsidR="00B8146C" w:rsidRPr="00012FAC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Navn på eksisterende bruger</w:t>
            </w:r>
          </w:p>
        </w:tc>
      </w:tr>
      <w:tr w:rsidR="00B8146C" w14:paraId="7E392225" w14:textId="77777777" w:rsidTr="00B8146C">
        <w:trPr>
          <w:trHeight w:val="425"/>
        </w:trPr>
        <w:tc>
          <w:tcPr>
            <w:tcW w:w="5211" w:type="dxa"/>
            <w:vAlign w:val="center"/>
          </w:tcPr>
          <w:p w14:paraId="666CF12C" w14:textId="77777777" w:rsidR="00B8146C" w:rsidRPr="00E678F7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cs="Arial"/>
                <w:sz w:val="22"/>
                <w:szCs w:val="22"/>
                <w:lang w:eastAsia="da-DK"/>
              </w:rPr>
            </w:pPr>
          </w:p>
        </w:tc>
        <w:tc>
          <w:tcPr>
            <w:tcW w:w="9214" w:type="dxa"/>
            <w:vAlign w:val="center"/>
          </w:tcPr>
          <w:p w14:paraId="7C6D0A82" w14:textId="77777777" w:rsidR="00B8146C" w:rsidRPr="00E678F7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cs="Arial"/>
                <w:sz w:val="22"/>
                <w:szCs w:val="22"/>
                <w:lang w:eastAsia="da-DK"/>
              </w:rPr>
            </w:pPr>
          </w:p>
        </w:tc>
      </w:tr>
    </w:tbl>
    <w:p w14:paraId="70DFEEA2" w14:textId="77777777" w:rsidR="00B8146C" w:rsidRDefault="00B8146C" w:rsidP="00B8146C">
      <w:pPr>
        <w:rPr>
          <w:rFonts w:cs="Arial"/>
          <w:b/>
          <w:lang w:eastAsia="da-DK"/>
        </w:rPr>
      </w:pPr>
    </w:p>
    <w:tbl>
      <w:tblPr>
        <w:tblStyle w:val="Tabel-Git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5211"/>
        <w:gridCol w:w="9214"/>
      </w:tblGrid>
      <w:tr w:rsidR="00B8146C" w14:paraId="024A2F41" w14:textId="77777777" w:rsidTr="00B8146C">
        <w:trPr>
          <w:trHeight w:val="416"/>
        </w:trPr>
        <w:tc>
          <w:tcPr>
            <w:tcW w:w="14425" w:type="dxa"/>
            <w:gridSpan w:val="2"/>
            <w:shd w:val="clear" w:color="auto" w:fill="D9D9D9" w:themeFill="background1" w:themeFillShade="D9"/>
            <w:vAlign w:val="center"/>
          </w:tcPr>
          <w:p w14:paraId="59D2AD2B" w14:textId="5C660707" w:rsidR="00B8146C" w:rsidRPr="00012FAC" w:rsidRDefault="00B8146C" w:rsidP="007B04B6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lang w:eastAsia="da-DK"/>
              </w:rPr>
              <w:t xml:space="preserve">Sletning af eksisterende bruger i </w:t>
            </w:r>
            <w:r w:rsidR="00183DA9" w:rsidRPr="00012FAC">
              <w:rPr>
                <w:rFonts w:asciiTheme="minorHAnsi" w:hAnsiTheme="minorHAnsi" w:cstheme="minorHAnsi"/>
                <w:b/>
                <w:lang w:eastAsia="da-DK"/>
              </w:rPr>
              <w:t>DocuNote</w:t>
            </w:r>
            <w:r w:rsidRPr="00012FAC">
              <w:rPr>
                <w:rFonts w:asciiTheme="minorHAnsi" w:hAnsiTheme="minorHAnsi" w:cstheme="minorHAnsi"/>
                <w:b/>
                <w:lang w:eastAsia="da-DK"/>
              </w:rPr>
              <w:t xml:space="preserve"> (3):</w:t>
            </w:r>
          </w:p>
        </w:tc>
      </w:tr>
      <w:tr w:rsidR="00B8146C" w14:paraId="3E4B561B" w14:textId="77777777" w:rsidTr="00183DA9">
        <w:trPr>
          <w:trHeight w:val="440"/>
        </w:trPr>
        <w:tc>
          <w:tcPr>
            <w:tcW w:w="5211" w:type="dxa"/>
            <w:shd w:val="clear" w:color="auto" w:fill="D9D9D9" w:themeFill="background1" w:themeFillShade="D9"/>
            <w:vAlign w:val="center"/>
          </w:tcPr>
          <w:p w14:paraId="730381EA" w14:textId="10251C90" w:rsidR="00B8146C" w:rsidRPr="00012FAC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Eksisterende brugernavn</w:t>
            </w:r>
            <w:r w:rsid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 xml:space="preserve"> </w:t>
            </w:r>
            <w:r w:rsidR="00012FAC"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= e-mail</w:t>
            </w:r>
          </w:p>
        </w:tc>
        <w:tc>
          <w:tcPr>
            <w:tcW w:w="9214" w:type="dxa"/>
            <w:shd w:val="clear" w:color="auto" w:fill="D9D9D9" w:themeFill="background1" w:themeFillShade="D9"/>
            <w:vAlign w:val="center"/>
          </w:tcPr>
          <w:p w14:paraId="689BDBC7" w14:textId="77777777" w:rsidR="00B8146C" w:rsidRPr="00012FAC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Navn på eksisterende bruger</w:t>
            </w:r>
          </w:p>
        </w:tc>
      </w:tr>
      <w:tr w:rsidR="00B8146C" w14:paraId="4C2EBC56" w14:textId="77777777" w:rsidTr="00B8146C">
        <w:trPr>
          <w:trHeight w:val="425"/>
        </w:trPr>
        <w:tc>
          <w:tcPr>
            <w:tcW w:w="5211" w:type="dxa"/>
            <w:vAlign w:val="center"/>
          </w:tcPr>
          <w:p w14:paraId="6B332A77" w14:textId="77777777" w:rsidR="00B8146C" w:rsidRPr="00E678F7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cs="Arial"/>
                <w:sz w:val="22"/>
                <w:szCs w:val="22"/>
                <w:lang w:eastAsia="da-DK"/>
              </w:rPr>
            </w:pPr>
          </w:p>
        </w:tc>
        <w:tc>
          <w:tcPr>
            <w:tcW w:w="9214" w:type="dxa"/>
            <w:vAlign w:val="center"/>
          </w:tcPr>
          <w:p w14:paraId="24F0FD36" w14:textId="77777777" w:rsidR="00B8146C" w:rsidRPr="00E678F7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cs="Arial"/>
                <w:sz w:val="22"/>
                <w:szCs w:val="22"/>
                <w:lang w:eastAsia="da-DK"/>
              </w:rPr>
            </w:pPr>
          </w:p>
        </w:tc>
      </w:tr>
    </w:tbl>
    <w:p w14:paraId="37FC002A" w14:textId="77777777" w:rsidR="00B8146C" w:rsidRDefault="00B8146C" w:rsidP="00B8146C">
      <w:pPr>
        <w:rPr>
          <w:rFonts w:cs="Arial"/>
          <w:b/>
          <w:lang w:eastAsia="da-DK"/>
        </w:rPr>
      </w:pPr>
    </w:p>
    <w:tbl>
      <w:tblPr>
        <w:tblStyle w:val="Tabel-Git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5211"/>
        <w:gridCol w:w="9214"/>
      </w:tblGrid>
      <w:tr w:rsidR="00B8146C" w14:paraId="4A5BF65F" w14:textId="77777777" w:rsidTr="00B8146C">
        <w:trPr>
          <w:trHeight w:val="416"/>
        </w:trPr>
        <w:tc>
          <w:tcPr>
            <w:tcW w:w="14425" w:type="dxa"/>
            <w:gridSpan w:val="2"/>
            <w:shd w:val="clear" w:color="auto" w:fill="D9D9D9" w:themeFill="background1" w:themeFillShade="D9"/>
            <w:vAlign w:val="center"/>
          </w:tcPr>
          <w:p w14:paraId="599F2BB0" w14:textId="7383A46F" w:rsidR="00B8146C" w:rsidRPr="00012FAC" w:rsidRDefault="00B8146C" w:rsidP="007B04B6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lang w:eastAsia="da-DK"/>
              </w:rPr>
              <w:t xml:space="preserve">Sletning af eksisterende bruger i </w:t>
            </w:r>
            <w:r w:rsidR="00183DA9" w:rsidRPr="00012FAC">
              <w:rPr>
                <w:rFonts w:asciiTheme="minorHAnsi" w:hAnsiTheme="minorHAnsi" w:cstheme="minorHAnsi"/>
                <w:b/>
                <w:lang w:eastAsia="da-DK"/>
              </w:rPr>
              <w:t xml:space="preserve">DocuNote </w:t>
            </w:r>
            <w:r w:rsidRPr="00012FAC">
              <w:rPr>
                <w:rFonts w:asciiTheme="minorHAnsi" w:hAnsiTheme="minorHAnsi" w:cstheme="minorHAnsi"/>
                <w:b/>
                <w:lang w:eastAsia="da-DK"/>
              </w:rPr>
              <w:t>(4):</w:t>
            </w:r>
          </w:p>
        </w:tc>
      </w:tr>
      <w:tr w:rsidR="00B8146C" w14:paraId="2218AF95" w14:textId="77777777" w:rsidTr="00183DA9">
        <w:trPr>
          <w:trHeight w:val="440"/>
        </w:trPr>
        <w:tc>
          <w:tcPr>
            <w:tcW w:w="5211" w:type="dxa"/>
            <w:shd w:val="clear" w:color="auto" w:fill="D9D9D9" w:themeFill="background1" w:themeFillShade="D9"/>
            <w:vAlign w:val="center"/>
          </w:tcPr>
          <w:p w14:paraId="450788E2" w14:textId="02EC9874" w:rsidR="00B8146C" w:rsidRPr="00012FAC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Eksisterende brugernavn</w:t>
            </w:r>
            <w:r w:rsid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 xml:space="preserve"> </w:t>
            </w:r>
            <w:r w:rsidR="00012FAC">
              <w:rPr>
                <w:rFonts w:asciiTheme="minorHAnsi" w:hAnsiTheme="minorHAnsi" w:cs="Arial"/>
                <w:b/>
                <w:sz w:val="22"/>
                <w:szCs w:val="22"/>
                <w:lang w:eastAsia="da-DK"/>
              </w:rPr>
              <w:t>= e-mail</w:t>
            </w:r>
          </w:p>
        </w:tc>
        <w:tc>
          <w:tcPr>
            <w:tcW w:w="9214" w:type="dxa"/>
            <w:shd w:val="clear" w:color="auto" w:fill="D9D9D9" w:themeFill="background1" w:themeFillShade="D9"/>
            <w:vAlign w:val="center"/>
          </w:tcPr>
          <w:p w14:paraId="4D1B0EEE" w14:textId="77777777" w:rsidR="00B8146C" w:rsidRPr="00012FAC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</w:pPr>
            <w:r w:rsidRPr="00012FAC">
              <w:rPr>
                <w:rFonts w:asciiTheme="minorHAnsi" w:hAnsiTheme="minorHAnsi" w:cstheme="minorHAnsi"/>
                <w:b/>
                <w:sz w:val="22"/>
                <w:szCs w:val="22"/>
                <w:lang w:eastAsia="da-DK"/>
              </w:rPr>
              <w:t>Navn på eksisterende bruger</w:t>
            </w:r>
          </w:p>
        </w:tc>
      </w:tr>
      <w:tr w:rsidR="00B8146C" w14:paraId="2B5460B1" w14:textId="77777777" w:rsidTr="00B8146C">
        <w:trPr>
          <w:trHeight w:val="425"/>
        </w:trPr>
        <w:tc>
          <w:tcPr>
            <w:tcW w:w="5211" w:type="dxa"/>
            <w:vAlign w:val="center"/>
          </w:tcPr>
          <w:p w14:paraId="2814A8EB" w14:textId="77777777" w:rsidR="00B8146C" w:rsidRPr="00E678F7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cs="Arial"/>
                <w:sz w:val="22"/>
                <w:szCs w:val="22"/>
                <w:lang w:eastAsia="da-DK"/>
              </w:rPr>
            </w:pPr>
          </w:p>
        </w:tc>
        <w:tc>
          <w:tcPr>
            <w:tcW w:w="9214" w:type="dxa"/>
            <w:vAlign w:val="center"/>
          </w:tcPr>
          <w:p w14:paraId="3BA10548" w14:textId="77777777" w:rsidR="00B8146C" w:rsidRPr="00E678F7" w:rsidRDefault="00B8146C" w:rsidP="00B8146C">
            <w:pPr>
              <w:autoSpaceDE w:val="0"/>
              <w:autoSpaceDN w:val="0"/>
              <w:adjustRightInd w:val="0"/>
              <w:spacing w:line="240" w:lineRule="auto"/>
              <w:rPr>
                <w:rFonts w:cs="Arial"/>
                <w:sz w:val="22"/>
                <w:szCs w:val="22"/>
                <w:lang w:eastAsia="da-DK"/>
              </w:rPr>
            </w:pPr>
          </w:p>
        </w:tc>
      </w:tr>
    </w:tbl>
    <w:p w14:paraId="5F0E2F5B" w14:textId="77777777" w:rsidR="00B8146C" w:rsidRDefault="00B8146C" w:rsidP="00B8146C">
      <w:pPr>
        <w:rPr>
          <w:rFonts w:cs="Arial"/>
          <w:b/>
          <w:lang w:eastAsia="da-DK"/>
        </w:rPr>
      </w:pPr>
    </w:p>
    <w:sectPr w:rsidR="00B8146C" w:rsidSect="00211950">
      <w:endnotePr>
        <w:numFmt w:val="decimal"/>
      </w:endnotePr>
      <w:pgSz w:w="16840" w:h="11907" w:orient="landscape" w:code="9"/>
      <w:pgMar w:top="340" w:right="510" w:bottom="510" w:left="510" w:header="567" w:footer="2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34908" w14:textId="77777777" w:rsidR="008349EB" w:rsidRDefault="008349EB">
      <w:r>
        <w:separator/>
      </w:r>
    </w:p>
  </w:endnote>
  <w:endnote w:type="continuationSeparator" w:id="0">
    <w:p w14:paraId="16A6B88F" w14:textId="77777777" w:rsidR="008349EB" w:rsidRDefault="00834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0625988"/>
      <w:docPartObj>
        <w:docPartGallery w:val="Page Numbers (Bottom of Page)"/>
        <w:docPartUnique/>
      </w:docPartObj>
    </w:sdtPr>
    <w:sdtEndPr/>
    <w:sdtContent>
      <w:p w14:paraId="2DE5F1B3" w14:textId="77777777" w:rsidR="007C75E2" w:rsidRDefault="007C75E2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2833">
          <w:rPr>
            <w:noProof/>
          </w:rPr>
          <w:t>5</w:t>
        </w:r>
        <w:r>
          <w:fldChar w:fldCharType="end"/>
        </w:r>
      </w:p>
    </w:sdtContent>
  </w:sdt>
  <w:p w14:paraId="697620B0" w14:textId="77777777" w:rsidR="007C75E2" w:rsidRDefault="007C75E2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3049539"/>
      <w:docPartObj>
        <w:docPartGallery w:val="Page Numbers (Bottom of Page)"/>
        <w:docPartUnique/>
      </w:docPartObj>
    </w:sdtPr>
    <w:sdtEndPr/>
    <w:sdtContent>
      <w:p w14:paraId="6D4128DA" w14:textId="77777777" w:rsidR="007C75E2" w:rsidRDefault="007C75E2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2833">
          <w:rPr>
            <w:noProof/>
          </w:rPr>
          <w:t>1</w:t>
        </w:r>
        <w:r>
          <w:fldChar w:fldCharType="end"/>
        </w:r>
      </w:p>
    </w:sdtContent>
  </w:sdt>
  <w:p w14:paraId="77C92B3A" w14:textId="77777777" w:rsidR="007C75E2" w:rsidRDefault="007C75E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ED5A2" w14:textId="77777777" w:rsidR="008349EB" w:rsidRDefault="008349EB">
      <w:r>
        <w:separator/>
      </w:r>
    </w:p>
  </w:footnote>
  <w:footnote w:type="continuationSeparator" w:id="0">
    <w:p w14:paraId="2088B570" w14:textId="77777777" w:rsidR="008349EB" w:rsidRDefault="008349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62722" w14:textId="77777777" w:rsidR="007C75E2" w:rsidRPr="00433F79" w:rsidRDefault="007C75E2" w:rsidP="00F3309D">
    <w:pPr>
      <w:pStyle w:val="Sidehoved"/>
      <w:tabs>
        <w:tab w:val="clear" w:pos="4819"/>
        <w:tab w:val="clear" w:pos="9638"/>
        <w:tab w:val="left" w:pos="8051"/>
      </w:tabs>
      <w:rPr>
        <w:rStyle w:val="Sidetal"/>
      </w:rPr>
    </w:pPr>
    <w: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7E6EB" w14:textId="77777777" w:rsidR="007C75E2" w:rsidRDefault="007C75E2" w:rsidP="00703C50">
    <w:pPr>
      <w:pStyle w:val="Sidehoved"/>
    </w:pPr>
  </w:p>
  <w:p w14:paraId="088288E3" w14:textId="77777777" w:rsidR="007C75E2" w:rsidRDefault="007C75E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8A6FC6E"/>
    <w:lvl w:ilvl="0">
      <w:start w:val="1"/>
      <w:numFmt w:val="decimal"/>
      <w:pStyle w:val="Opstilling-talellerbogst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F2E1518"/>
    <w:lvl w:ilvl="0">
      <w:start w:val="1"/>
      <w:numFmt w:val="decimal"/>
      <w:pStyle w:val="Opstilling-talellerbogst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83C2FE8"/>
    <w:lvl w:ilvl="0">
      <w:start w:val="1"/>
      <w:numFmt w:val="decimal"/>
      <w:pStyle w:val="Opstilling-talellerbogst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7BA9F34"/>
    <w:lvl w:ilvl="0">
      <w:start w:val="1"/>
      <w:numFmt w:val="decimal"/>
      <w:pStyle w:val="Opstilling-talellerbogst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238750C"/>
    <w:lvl w:ilvl="0">
      <w:start w:val="1"/>
      <w:numFmt w:val="bullet"/>
      <w:pStyle w:val="Opstilling-punktteg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3A6C660"/>
    <w:lvl w:ilvl="0">
      <w:start w:val="1"/>
      <w:numFmt w:val="bullet"/>
      <w:pStyle w:val="Opstilling-punktteg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3740D14"/>
    <w:lvl w:ilvl="0">
      <w:start w:val="1"/>
      <w:numFmt w:val="bullet"/>
      <w:pStyle w:val="Opstilling-punktteg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EB412CC"/>
    <w:lvl w:ilvl="0">
      <w:start w:val="1"/>
      <w:numFmt w:val="bullet"/>
      <w:pStyle w:val="Opstilling-punktteg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054C535C"/>
    <w:multiLevelType w:val="multilevel"/>
    <w:tmpl w:val="8C9E12FE"/>
    <w:lvl w:ilvl="0">
      <w:start w:val="1"/>
      <w:numFmt w:val="bullet"/>
      <w:pStyle w:val="BoksPunktopstilling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  <w:b w:val="0"/>
        <w:i w:val="0"/>
        <w:sz w:val="14"/>
      </w:rPr>
    </w:lvl>
    <w:lvl w:ilvl="1">
      <w:start w:val="1"/>
      <w:numFmt w:val="bullet"/>
      <w:lvlText w:val=""/>
      <w:lvlJc w:val="left"/>
      <w:pPr>
        <w:tabs>
          <w:tab w:val="num" w:pos="680"/>
        </w:tabs>
        <w:ind w:left="680" w:hanging="226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hint="default"/>
      </w:rPr>
    </w:lvl>
  </w:abstractNum>
  <w:abstractNum w:abstractNumId="9" w15:restartNumberingAfterBreak="0">
    <w:nsid w:val="05B10DA5"/>
    <w:multiLevelType w:val="multilevel"/>
    <w:tmpl w:val="C722D68E"/>
    <w:lvl w:ilvl="0">
      <w:start w:val="1"/>
      <w:numFmt w:val="decimal"/>
      <w:pStyle w:val="Opstilling-talellerbogs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1730448E"/>
    <w:multiLevelType w:val="multilevel"/>
    <w:tmpl w:val="040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7AB2D22"/>
    <w:multiLevelType w:val="hybridMultilevel"/>
    <w:tmpl w:val="4726D31C"/>
    <w:lvl w:ilvl="0" w:tplc="040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3116DD"/>
    <w:multiLevelType w:val="multilevel"/>
    <w:tmpl w:val="E6FCF4DE"/>
    <w:lvl w:ilvl="0">
      <w:start w:val="1"/>
      <w:numFmt w:val="bullet"/>
      <w:pStyle w:val="Opstilling-punkttegn"/>
      <w:lvlText w:val=""/>
      <w:lvlJc w:val="left"/>
      <w:pPr>
        <w:ind w:left="170" w:hanging="17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340" w:hanging="17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510" w:hanging="17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680" w:hanging="17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850" w:hanging="17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ind w:left="1020" w:hanging="17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1190" w:hanging="17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ind w:left="1360" w:hanging="17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530" w:hanging="170"/>
      </w:pPr>
      <w:rPr>
        <w:rFonts w:ascii="Symbol" w:hAnsi="Symbol" w:hint="default"/>
      </w:rPr>
    </w:lvl>
  </w:abstractNum>
  <w:abstractNum w:abstractNumId="13" w15:restartNumberingAfterBreak="0">
    <w:nsid w:val="38CF094A"/>
    <w:multiLevelType w:val="multilevel"/>
    <w:tmpl w:val="04060023"/>
    <w:styleLink w:val="ArtikelSek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4" w15:restartNumberingAfterBreak="0">
    <w:nsid w:val="399E2043"/>
    <w:multiLevelType w:val="hybridMultilevel"/>
    <w:tmpl w:val="DDF0D9C6"/>
    <w:lvl w:ilvl="0" w:tplc="040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E02D3C"/>
    <w:multiLevelType w:val="multilevel"/>
    <w:tmpl w:val="040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6" w15:restartNumberingAfterBreak="0">
    <w:nsid w:val="5D821791"/>
    <w:multiLevelType w:val="multilevel"/>
    <w:tmpl w:val="93F6BDBE"/>
    <w:lvl w:ilvl="0">
      <w:start w:val="1"/>
      <w:numFmt w:val="decimal"/>
      <w:pStyle w:val="BoksTalopstilling"/>
      <w:lvlText w:val="%1."/>
      <w:lvlJc w:val="left"/>
      <w:pPr>
        <w:tabs>
          <w:tab w:val="num" w:pos="454"/>
        </w:tabs>
        <w:ind w:left="454" w:hanging="227"/>
      </w:pPr>
      <w:rPr>
        <w:rFonts w:hint="default"/>
        <w:b w:val="0"/>
        <w:i w:val="0"/>
        <w:sz w:val="14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907" w:hanging="6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78"/>
        </w:tabs>
        <w:ind w:left="1078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48"/>
        </w:tabs>
        <w:ind w:left="1248" w:hanging="102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61"/>
        </w:tabs>
        <w:ind w:left="1361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588"/>
        </w:tabs>
        <w:ind w:left="1588" w:hanging="136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701"/>
        </w:tabs>
        <w:ind w:left="1701" w:hanging="147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928"/>
        </w:tabs>
        <w:ind w:left="1928" w:hanging="1701"/>
      </w:pPr>
      <w:rPr>
        <w:rFonts w:hint="default"/>
      </w:rPr>
    </w:lvl>
  </w:abstractNum>
  <w:abstractNum w:abstractNumId="17" w15:restartNumberingAfterBreak="0">
    <w:nsid w:val="655671F6"/>
    <w:multiLevelType w:val="hybridMultilevel"/>
    <w:tmpl w:val="93F0FB34"/>
    <w:lvl w:ilvl="0" w:tplc="040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CB3B03"/>
    <w:multiLevelType w:val="multilevel"/>
    <w:tmpl w:val="6A3290C6"/>
    <w:lvl w:ilvl="0">
      <w:start w:val="1"/>
      <w:numFmt w:val="bullet"/>
      <w:lvlText w:val=""/>
      <w:lvlJc w:val="left"/>
      <w:pPr>
        <w:tabs>
          <w:tab w:val="num" w:pos="255"/>
        </w:tabs>
        <w:ind w:left="255" w:hanging="255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10"/>
        </w:tabs>
        <w:ind w:left="510" w:hanging="255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794"/>
        </w:tabs>
        <w:ind w:left="794" w:hanging="28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077"/>
        </w:tabs>
        <w:ind w:left="1077" w:hanging="283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361"/>
        </w:tabs>
        <w:ind w:left="1361" w:hanging="284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1985"/>
        </w:tabs>
        <w:ind w:left="1985" w:hanging="284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268"/>
        </w:tabs>
        <w:ind w:left="2268" w:hanging="283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2552"/>
        </w:tabs>
        <w:ind w:left="2552" w:hanging="284"/>
      </w:pPr>
      <w:rPr>
        <w:rFonts w:ascii="Symbol" w:hAnsi="Symbol" w:hint="default"/>
      </w:rPr>
    </w:lvl>
  </w:abstractNum>
  <w:abstractNum w:abstractNumId="19" w15:restartNumberingAfterBreak="0">
    <w:nsid w:val="734C7605"/>
    <w:multiLevelType w:val="multilevel"/>
    <w:tmpl w:val="681C9406"/>
    <w:lvl w:ilvl="0">
      <w:start w:val="1"/>
      <w:numFmt w:val="decimal"/>
      <w:lvlText w:val="%1."/>
      <w:lvlJc w:val="left"/>
      <w:pPr>
        <w:tabs>
          <w:tab w:val="num" w:pos="255"/>
        </w:tabs>
        <w:ind w:left="255" w:hanging="255"/>
      </w:pPr>
      <w:rPr>
        <w:rFonts w:hint="default"/>
        <w:b w:val="0"/>
        <w:i w:val="0"/>
        <w:sz w:val="17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88"/>
        </w:tabs>
        <w:ind w:left="1588" w:hanging="73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38"/>
        </w:tabs>
        <w:ind w:left="2438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02"/>
        </w:tabs>
        <w:ind w:left="340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86"/>
        </w:tabs>
        <w:ind w:left="3686" w:hanging="1248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56"/>
        </w:tabs>
        <w:ind w:left="3856" w:hanging="1418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39"/>
        </w:tabs>
        <w:ind w:left="4139" w:hanging="1701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66"/>
        </w:tabs>
        <w:ind w:left="4366" w:hanging="1928"/>
      </w:pPr>
      <w:rPr>
        <w:rFonts w:hint="default"/>
      </w:rPr>
    </w:lvl>
  </w:abstractNum>
  <w:num w:numId="1" w16cid:durableId="1209954639">
    <w:abstractNumId w:val="15"/>
  </w:num>
  <w:num w:numId="2" w16cid:durableId="782773263">
    <w:abstractNumId w:val="10"/>
  </w:num>
  <w:num w:numId="3" w16cid:durableId="1251810687">
    <w:abstractNumId w:val="13"/>
  </w:num>
  <w:num w:numId="4" w16cid:durableId="407309471">
    <w:abstractNumId w:val="8"/>
  </w:num>
  <w:num w:numId="5" w16cid:durableId="1430810139">
    <w:abstractNumId w:val="16"/>
  </w:num>
  <w:num w:numId="6" w16cid:durableId="1315253489">
    <w:abstractNumId w:val="7"/>
  </w:num>
  <w:num w:numId="7" w16cid:durableId="683017134">
    <w:abstractNumId w:val="6"/>
  </w:num>
  <w:num w:numId="8" w16cid:durableId="794178083">
    <w:abstractNumId w:val="5"/>
  </w:num>
  <w:num w:numId="9" w16cid:durableId="225648121">
    <w:abstractNumId w:val="4"/>
  </w:num>
  <w:num w:numId="10" w16cid:durableId="135727251">
    <w:abstractNumId w:val="12"/>
  </w:num>
  <w:num w:numId="11" w16cid:durableId="111484694">
    <w:abstractNumId w:val="3"/>
  </w:num>
  <w:num w:numId="12" w16cid:durableId="414479614">
    <w:abstractNumId w:val="2"/>
  </w:num>
  <w:num w:numId="13" w16cid:durableId="720250174">
    <w:abstractNumId w:val="1"/>
  </w:num>
  <w:num w:numId="14" w16cid:durableId="1353654088">
    <w:abstractNumId w:val="0"/>
  </w:num>
  <w:num w:numId="15" w16cid:durableId="127477462">
    <w:abstractNumId w:val="9"/>
  </w:num>
  <w:num w:numId="16" w16cid:durableId="1360202578">
    <w:abstractNumId w:val="19"/>
  </w:num>
  <w:num w:numId="17" w16cid:durableId="2028406608">
    <w:abstractNumId w:val="18"/>
  </w:num>
  <w:num w:numId="18" w16cid:durableId="1846482500">
    <w:abstractNumId w:val="8"/>
  </w:num>
  <w:num w:numId="19" w16cid:durableId="605383402">
    <w:abstractNumId w:val="16"/>
  </w:num>
  <w:num w:numId="20" w16cid:durableId="580331886">
    <w:abstractNumId w:val="12"/>
  </w:num>
  <w:num w:numId="21" w16cid:durableId="1768185441">
    <w:abstractNumId w:val="9"/>
  </w:num>
  <w:num w:numId="22" w16cid:durableId="8725941">
    <w:abstractNumId w:val="11"/>
  </w:num>
  <w:num w:numId="23" w16cid:durableId="1337028097">
    <w:abstractNumId w:val="17"/>
  </w:num>
  <w:num w:numId="24" w16cid:durableId="1243876142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202"/>
    <w:rsid w:val="000035B8"/>
    <w:rsid w:val="00012FAC"/>
    <w:rsid w:val="000175E1"/>
    <w:rsid w:val="00017AB4"/>
    <w:rsid w:val="00022CB1"/>
    <w:rsid w:val="00022F36"/>
    <w:rsid w:val="000250D6"/>
    <w:rsid w:val="00025355"/>
    <w:rsid w:val="00036862"/>
    <w:rsid w:val="000421D4"/>
    <w:rsid w:val="00046463"/>
    <w:rsid w:val="00051A09"/>
    <w:rsid w:val="00066058"/>
    <w:rsid w:val="000755EC"/>
    <w:rsid w:val="000769DC"/>
    <w:rsid w:val="0008749C"/>
    <w:rsid w:val="000920EE"/>
    <w:rsid w:val="00095890"/>
    <w:rsid w:val="000B0DAA"/>
    <w:rsid w:val="000B75AA"/>
    <w:rsid w:val="000D17D3"/>
    <w:rsid w:val="000D6E63"/>
    <w:rsid w:val="000F05E1"/>
    <w:rsid w:val="000F15FA"/>
    <w:rsid w:val="00101552"/>
    <w:rsid w:val="00107B13"/>
    <w:rsid w:val="001105C6"/>
    <w:rsid w:val="00114D87"/>
    <w:rsid w:val="00115874"/>
    <w:rsid w:val="0012489C"/>
    <w:rsid w:val="0013349F"/>
    <w:rsid w:val="00135F3E"/>
    <w:rsid w:val="00136765"/>
    <w:rsid w:val="00153477"/>
    <w:rsid w:val="00153566"/>
    <w:rsid w:val="00161934"/>
    <w:rsid w:val="00161CC7"/>
    <w:rsid w:val="001642D9"/>
    <w:rsid w:val="00176699"/>
    <w:rsid w:val="0017779A"/>
    <w:rsid w:val="00183DA9"/>
    <w:rsid w:val="00186F7F"/>
    <w:rsid w:val="0019217D"/>
    <w:rsid w:val="00192812"/>
    <w:rsid w:val="001940C3"/>
    <w:rsid w:val="001A6137"/>
    <w:rsid w:val="001B007C"/>
    <w:rsid w:val="001C081F"/>
    <w:rsid w:val="001C4B5D"/>
    <w:rsid w:val="001E5922"/>
    <w:rsid w:val="001F4299"/>
    <w:rsid w:val="00211950"/>
    <w:rsid w:val="00211AB6"/>
    <w:rsid w:val="00216BE3"/>
    <w:rsid w:val="002171DE"/>
    <w:rsid w:val="00217E5B"/>
    <w:rsid w:val="00227FFC"/>
    <w:rsid w:val="00234EF4"/>
    <w:rsid w:val="0024217B"/>
    <w:rsid w:val="0024430C"/>
    <w:rsid w:val="002462D4"/>
    <w:rsid w:val="00256E8F"/>
    <w:rsid w:val="00257748"/>
    <w:rsid w:val="002672F6"/>
    <w:rsid w:val="00270BA3"/>
    <w:rsid w:val="00286503"/>
    <w:rsid w:val="0029547B"/>
    <w:rsid w:val="00297E3C"/>
    <w:rsid w:val="002A2BF7"/>
    <w:rsid w:val="002C575C"/>
    <w:rsid w:val="002E0803"/>
    <w:rsid w:val="002E326D"/>
    <w:rsid w:val="002F2D9E"/>
    <w:rsid w:val="002F2E02"/>
    <w:rsid w:val="002F5B9A"/>
    <w:rsid w:val="002F5DEA"/>
    <w:rsid w:val="002F65B1"/>
    <w:rsid w:val="00302DA1"/>
    <w:rsid w:val="003176ED"/>
    <w:rsid w:val="00317BC2"/>
    <w:rsid w:val="00330B75"/>
    <w:rsid w:val="00331E55"/>
    <w:rsid w:val="00333CC4"/>
    <w:rsid w:val="00350F46"/>
    <w:rsid w:val="0036383E"/>
    <w:rsid w:val="00397F7D"/>
    <w:rsid w:val="003A2487"/>
    <w:rsid w:val="003A4BFC"/>
    <w:rsid w:val="003A7C5E"/>
    <w:rsid w:val="003B1E05"/>
    <w:rsid w:val="003B503A"/>
    <w:rsid w:val="003D5687"/>
    <w:rsid w:val="003D7C94"/>
    <w:rsid w:val="003E6170"/>
    <w:rsid w:val="003F2237"/>
    <w:rsid w:val="003F7813"/>
    <w:rsid w:val="004021D2"/>
    <w:rsid w:val="00406A77"/>
    <w:rsid w:val="004071B9"/>
    <w:rsid w:val="00411E02"/>
    <w:rsid w:val="00420C65"/>
    <w:rsid w:val="0043074C"/>
    <w:rsid w:val="004357F5"/>
    <w:rsid w:val="0045008B"/>
    <w:rsid w:val="00452382"/>
    <w:rsid w:val="00452F40"/>
    <w:rsid w:val="00454C23"/>
    <w:rsid w:val="0047392E"/>
    <w:rsid w:val="00483C3B"/>
    <w:rsid w:val="00484BE7"/>
    <w:rsid w:val="00493EAD"/>
    <w:rsid w:val="004A0643"/>
    <w:rsid w:val="004B07E8"/>
    <w:rsid w:val="004B194D"/>
    <w:rsid w:val="004C29DF"/>
    <w:rsid w:val="004C3BD5"/>
    <w:rsid w:val="004F12ED"/>
    <w:rsid w:val="004F3082"/>
    <w:rsid w:val="005001B3"/>
    <w:rsid w:val="00504166"/>
    <w:rsid w:val="00504494"/>
    <w:rsid w:val="0050453A"/>
    <w:rsid w:val="00507D22"/>
    <w:rsid w:val="0052131E"/>
    <w:rsid w:val="00523C5B"/>
    <w:rsid w:val="005320D6"/>
    <w:rsid w:val="00545F55"/>
    <w:rsid w:val="00553194"/>
    <w:rsid w:val="00560B44"/>
    <w:rsid w:val="00564020"/>
    <w:rsid w:val="00570BB3"/>
    <w:rsid w:val="00576C37"/>
    <w:rsid w:val="005802EE"/>
    <w:rsid w:val="00584378"/>
    <w:rsid w:val="005854E7"/>
    <w:rsid w:val="00592340"/>
    <w:rsid w:val="005A0090"/>
    <w:rsid w:val="005B5A82"/>
    <w:rsid w:val="005B6CA2"/>
    <w:rsid w:val="005C32DE"/>
    <w:rsid w:val="005C438D"/>
    <w:rsid w:val="005D1B36"/>
    <w:rsid w:val="005D25C9"/>
    <w:rsid w:val="005E1C73"/>
    <w:rsid w:val="005E3E22"/>
    <w:rsid w:val="005E6CB9"/>
    <w:rsid w:val="005F5E9D"/>
    <w:rsid w:val="00620DCC"/>
    <w:rsid w:val="00623260"/>
    <w:rsid w:val="00640ECC"/>
    <w:rsid w:val="00650D80"/>
    <w:rsid w:val="00657B57"/>
    <w:rsid w:val="006705F8"/>
    <w:rsid w:val="00690C8C"/>
    <w:rsid w:val="00692833"/>
    <w:rsid w:val="00694D75"/>
    <w:rsid w:val="006B618F"/>
    <w:rsid w:val="006D5EC7"/>
    <w:rsid w:val="006E4616"/>
    <w:rsid w:val="006E60C1"/>
    <w:rsid w:val="006E694D"/>
    <w:rsid w:val="00702A50"/>
    <w:rsid w:val="00703C50"/>
    <w:rsid w:val="00711522"/>
    <w:rsid w:val="007128F0"/>
    <w:rsid w:val="00712D04"/>
    <w:rsid w:val="00722C5A"/>
    <w:rsid w:val="007240BF"/>
    <w:rsid w:val="007252CD"/>
    <w:rsid w:val="00727042"/>
    <w:rsid w:val="007317FB"/>
    <w:rsid w:val="00736658"/>
    <w:rsid w:val="007504DE"/>
    <w:rsid w:val="00751A9F"/>
    <w:rsid w:val="007558AC"/>
    <w:rsid w:val="00757790"/>
    <w:rsid w:val="00775480"/>
    <w:rsid w:val="00786CB1"/>
    <w:rsid w:val="00794A97"/>
    <w:rsid w:val="007955B4"/>
    <w:rsid w:val="007B04B6"/>
    <w:rsid w:val="007B1E75"/>
    <w:rsid w:val="007B2216"/>
    <w:rsid w:val="007C0A94"/>
    <w:rsid w:val="007C1E8D"/>
    <w:rsid w:val="007C2199"/>
    <w:rsid w:val="007C3256"/>
    <w:rsid w:val="007C75E2"/>
    <w:rsid w:val="007F382F"/>
    <w:rsid w:val="00810F06"/>
    <w:rsid w:val="00812F86"/>
    <w:rsid w:val="008208BC"/>
    <w:rsid w:val="00827399"/>
    <w:rsid w:val="00832E2F"/>
    <w:rsid w:val="00833F8D"/>
    <w:rsid w:val="008349EB"/>
    <w:rsid w:val="00841F21"/>
    <w:rsid w:val="00850EB5"/>
    <w:rsid w:val="008511A5"/>
    <w:rsid w:val="008524A7"/>
    <w:rsid w:val="0085337D"/>
    <w:rsid w:val="0085744B"/>
    <w:rsid w:val="008632C9"/>
    <w:rsid w:val="00863559"/>
    <w:rsid w:val="00875BEE"/>
    <w:rsid w:val="00876C43"/>
    <w:rsid w:val="008A0687"/>
    <w:rsid w:val="008A6101"/>
    <w:rsid w:val="008B3B52"/>
    <w:rsid w:val="008D0573"/>
    <w:rsid w:val="008D1A60"/>
    <w:rsid w:val="008D21AE"/>
    <w:rsid w:val="008D5495"/>
    <w:rsid w:val="008D7E07"/>
    <w:rsid w:val="008E4249"/>
    <w:rsid w:val="008F0FE1"/>
    <w:rsid w:val="008F1CCF"/>
    <w:rsid w:val="00930E78"/>
    <w:rsid w:val="0093235B"/>
    <w:rsid w:val="00932972"/>
    <w:rsid w:val="0094458C"/>
    <w:rsid w:val="00946A30"/>
    <w:rsid w:val="00947DBF"/>
    <w:rsid w:val="009508BA"/>
    <w:rsid w:val="00952765"/>
    <w:rsid w:val="00956D8A"/>
    <w:rsid w:val="00970441"/>
    <w:rsid w:val="00971AA9"/>
    <w:rsid w:val="009859A7"/>
    <w:rsid w:val="00985C7E"/>
    <w:rsid w:val="009911AD"/>
    <w:rsid w:val="0099165B"/>
    <w:rsid w:val="009A06B6"/>
    <w:rsid w:val="009A06D8"/>
    <w:rsid w:val="009A167D"/>
    <w:rsid w:val="009B1328"/>
    <w:rsid w:val="009B7C02"/>
    <w:rsid w:val="009C28EF"/>
    <w:rsid w:val="009C388B"/>
    <w:rsid w:val="009C3A4A"/>
    <w:rsid w:val="009C6009"/>
    <w:rsid w:val="009D3340"/>
    <w:rsid w:val="009E163A"/>
    <w:rsid w:val="009E377C"/>
    <w:rsid w:val="009F27A2"/>
    <w:rsid w:val="009F3067"/>
    <w:rsid w:val="00A059FC"/>
    <w:rsid w:val="00A24384"/>
    <w:rsid w:val="00A24BB9"/>
    <w:rsid w:val="00A30CBD"/>
    <w:rsid w:val="00A41EA0"/>
    <w:rsid w:val="00A42BEC"/>
    <w:rsid w:val="00A461AC"/>
    <w:rsid w:val="00A575C5"/>
    <w:rsid w:val="00A65A51"/>
    <w:rsid w:val="00A825BA"/>
    <w:rsid w:val="00A82C53"/>
    <w:rsid w:val="00A84482"/>
    <w:rsid w:val="00A85659"/>
    <w:rsid w:val="00AB47BB"/>
    <w:rsid w:val="00AB68E5"/>
    <w:rsid w:val="00AC6FF2"/>
    <w:rsid w:val="00AD49B3"/>
    <w:rsid w:val="00AE4699"/>
    <w:rsid w:val="00B03E4D"/>
    <w:rsid w:val="00B17861"/>
    <w:rsid w:val="00B20710"/>
    <w:rsid w:val="00B214AE"/>
    <w:rsid w:val="00B30C69"/>
    <w:rsid w:val="00B51927"/>
    <w:rsid w:val="00B61D04"/>
    <w:rsid w:val="00B70F67"/>
    <w:rsid w:val="00B72585"/>
    <w:rsid w:val="00B7351E"/>
    <w:rsid w:val="00B77F52"/>
    <w:rsid w:val="00B8146C"/>
    <w:rsid w:val="00B82958"/>
    <w:rsid w:val="00B8541D"/>
    <w:rsid w:val="00B91BCC"/>
    <w:rsid w:val="00B91E7D"/>
    <w:rsid w:val="00B96627"/>
    <w:rsid w:val="00BA2C8D"/>
    <w:rsid w:val="00BA56DF"/>
    <w:rsid w:val="00BB1363"/>
    <w:rsid w:val="00BC3C7C"/>
    <w:rsid w:val="00BD0257"/>
    <w:rsid w:val="00BE7A2C"/>
    <w:rsid w:val="00BE7FBE"/>
    <w:rsid w:val="00C05117"/>
    <w:rsid w:val="00C0647B"/>
    <w:rsid w:val="00C22FED"/>
    <w:rsid w:val="00C31655"/>
    <w:rsid w:val="00C346EB"/>
    <w:rsid w:val="00C355C8"/>
    <w:rsid w:val="00C44DE3"/>
    <w:rsid w:val="00C6591D"/>
    <w:rsid w:val="00C769F5"/>
    <w:rsid w:val="00C86BEE"/>
    <w:rsid w:val="00C928F6"/>
    <w:rsid w:val="00C955D6"/>
    <w:rsid w:val="00CA04B5"/>
    <w:rsid w:val="00CA0509"/>
    <w:rsid w:val="00CA1B31"/>
    <w:rsid w:val="00CA29BC"/>
    <w:rsid w:val="00CA7AA5"/>
    <w:rsid w:val="00CB2E97"/>
    <w:rsid w:val="00CB548C"/>
    <w:rsid w:val="00CC05CC"/>
    <w:rsid w:val="00CE21B8"/>
    <w:rsid w:val="00CE3F8A"/>
    <w:rsid w:val="00CF18B3"/>
    <w:rsid w:val="00CF1C87"/>
    <w:rsid w:val="00CF270F"/>
    <w:rsid w:val="00CF367C"/>
    <w:rsid w:val="00CF7153"/>
    <w:rsid w:val="00D10112"/>
    <w:rsid w:val="00D1600D"/>
    <w:rsid w:val="00D252B0"/>
    <w:rsid w:val="00D27834"/>
    <w:rsid w:val="00D3791D"/>
    <w:rsid w:val="00D416A3"/>
    <w:rsid w:val="00D522CD"/>
    <w:rsid w:val="00D678FF"/>
    <w:rsid w:val="00D70463"/>
    <w:rsid w:val="00D71BEA"/>
    <w:rsid w:val="00D73999"/>
    <w:rsid w:val="00D84A3E"/>
    <w:rsid w:val="00D86347"/>
    <w:rsid w:val="00D9181F"/>
    <w:rsid w:val="00D933A8"/>
    <w:rsid w:val="00DA2515"/>
    <w:rsid w:val="00DA5202"/>
    <w:rsid w:val="00DA56D7"/>
    <w:rsid w:val="00DA7968"/>
    <w:rsid w:val="00DC0CCF"/>
    <w:rsid w:val="00DC3E1B"/>
    <w:rsid w:val="00DC6AA1"/>
    <w:rsid w:val="00DD0A98"/>
    <w:rsid w:val="00DD545E"/>
    <w:rsid w:val="00DE320D"/>
    <w:rsid w:val="00DE6A38"/>
    <w:rsid w:val="00DF6645"/>
    <w:rsid w:val="00E13EBE"/>
    <w:rsid w:val="00E14B72"/>
    <w:rsid w:val="00E17D1D"/>
    <w:rsid w:val="00E420CF"/>
    <w:rsid w:val="00E47AFB"/>
    <w:rsid w:val="00E52B38"/>
    <w:rsid w:val="00E559C6"/>
    <w:rsid w:val="00E57C26"/>
    <w:rsid w:val="00E63150"/>
    <w:rsid w:val="00E6555C"/>
    <w:rsid w:val="00E678F7"/>
    <w:rsid w:val="00E83080"/>
    <w:rsid w:val="00E92105"/>
    <w:rsid w:val="00E932E7"/>
    <w:rsid w:val="00E9513F"/>
    <w:rsid w:val="00EB6620"/>
    <w:rsid w:val="00ED59B0"/>
    <w:rsid w:val="00EE1C0D"/>
    <w:rsid w:val="00EE6B61"/>
    <w:rsid w:val="00EF1556"/>
    <w:rsid w:val="00EF36FB"/>
    <w:rsid w:val="00F00357"/>
    <w:rsid w:val="00F12DC3"/>
    <w:rsid w:val="00F1746F"/>
    <w:rsid w:val="00F17F2E"/>
    <w:rsid w:val="00F3309D"/>
    <w:rsid w:val="00F33D23"/>
    <w:rsid w:val="00F358DE"/>
    <w:rsid w:val="00F41D0A"/>
    <w:rsid w:val="00F67E15"/>
    <w:rsid w:val="00F7100A"/>
    <w:rsid w:val="00F71D4D"/>
    <w:rsid w:val="00F73B30"/>
    <w:rsid w:val="00F76F6E"/>
    <w:rsid w:val="00F82D3E"/>
    <w:rsid w:val="00F91312"/>
    <w:rsid w:val="00F91353"/>
    <w:rsid w:val="00F925B7"/>
    <w:rsid w:val="00F93017"/>
    <w:rsid w:val="00F93B1E"/>
    <w:rsid w:val="00F966C1"/>
    <w:rsid w:val="00F96741"/>
    <w:rsid w:val="00F977F9"/>
    <w:rsid w:val="00FA0087"/>
    <w:rsid w:val="00FA2375"/>
    <w:rsid w:val="00FA78CE"/>
    <w:rsid w:val="00FB045F"/>
    <w:rsid w:val="00FB099C"/>
    <w:rsid w:val="00FB30F3"/>
    <w:rsid w:val="00FB52F1"/>
    <w:rsid w:val="00FF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316B85EB"/>
  <w15:docId w15:val="{7C719863-6947-43E5-9C5B-C38298F6D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="Times New Roman" w:hAnsi="Garamond" w:cs="Times New Roman"/>
        <w:sz w:val="24"/>
        <w:szCs w:val="24"/>
        <w:lang w:val="da-DK" w:eastAsia="da-DK" w:bidi="ar-SA"/>
      </w:rPr>
    </w:rPrDefault>
    <w:pPrDefault>
      <w:pPr>
        <w:spacing w:after="280" w:line="28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annotation text" w:semiHidden="1"/>
    <w:lsdException w:name="index heading" w:semiHidden="1"/>
    <w:lsdException w:name="caption" w:uiPriority="0" w:qFormat="1"/>
    <w:lsdException w:name="annotation reference" w:semiHidden="1"/>
    <w:lsdException w:name="table of authorities" w:semiHidden="1"/>
    <w:lsdException w:name="macro" w:semiHidden="1"/>
    <w:lsdException w:name="toa heading" w:semiHidden="1"/>
    <w:lsdException w:name="List Bullet" w:uiPriority="2" w:qFormat="1"/>
    <w:lsdException w:name="List Number" w:uiPriority="2" w:qFormat="1"/>
    <w:lsdException w:name="Title" w:qFormat="1"/>
    <w:lsdException w:name="Default Paragraph Font" w:uiPriority="1"/>
    <w:lsdException w:name="Subtitle" w:qFormat="1"/>
    <w:lsdException w:name="Hyperlink" w:uiPriority="0"/>
    <w:lsdException w:name="Strong" w:qFormat="1"/>
    <w:lsdException w:name="Emphasis" w:qFormat="1"/>
    <w:lsdException w:name="Document Map" w:semiHidden="1"/>
    <w:lsdException w:name="HTML Top of Form" w:uiPriority="0"/>
    <w:lsdException w:name="HTML Bottom of Form" w:uiPriority="0"/>
    <w:lsdException w:name="Normal Table" w:semiHidden="1" w:uiPriority="0" w:unhideWhenUsed="1"/>
    <w:lsdException w:name="annotation subject" w:semiHidden="1"/>
    <w:lsdException w:name="Outline List 1" w:uiPriority="0"/>
    <w:lsdException w:name="Outline List 2" w:uiPriority="0"/>
    <w:lsdException w:name="Outline List 3" w:uiPriority="0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/>
    <w:lsdException w:name="Table Grid" w:uiPriority="59"/>
    <w:lsdException w:name="Table Theme" w:semiHidden="1" w:uiPriority="0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semiHidden="1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/>
    <w:lsdException w:name="TOC Heading" w:semiHidden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202"/>
    <w:pPr>
      <w:spacing w:after="0"/>
    </w:pPr>
    <w:rPr>
      <w:lang w:eastAsia="en-US"/>
    </w:rPr>
  </w:style>
  <w:style w:type="paragraph" w:styleId="Overskrift1">
    <w:name w:val="heading 1"/>
    <w:basedOn w:val="Normal"/>
    <w:next w:val="Normal"/>
    <w:uiPriority w:val="1"/>
    <w:qFormat/>
    <w:rsid w:val="0052131E"/>
    <w:pPr>
      <w:keepNext/>
      <w:suppressAutoHyphens/>
      <w:spacing w:before="280" w:after="280" w:line="320" w:lineRule="atLeast"/>
      <w:outlineLvl w:val="0"/>
    </w:pPr>
    <w:rPr>
      <w:rFonts w:ascii="Arial" w:hAnsi="Arial" w:cs="Arial"/>
      <w:bCs/>
      <w:sz w:val="26"/>
      <w:szCs w:val="32"/>
      <w:lang w:eastAsia="da-DK"/>
    </w:rPr>
  </w:style>
  <w:style w:type="paragraph" w:styleId="Overskrift2">
    <w:name w:val="heading 2"/>
    <w:basedOn w:val="Normal"/>
    <w:next w:val="Normal"/>
    <w:uiPriority w:val="1"/>
    <w:qFormat/>
    <w:rsid w:val="00331E55"/>
    <w:pPr>
      <w:keepNext/>
      <w:suppressAutoHyphens/>
      <w:spacing w:before="280"/>
      <w:contextualSpacing/>
      <w:outlineLvl w:val="1"/>
    </w:pPr>
    <w:rPr>
      <w:rFonts w:ascii="Arial" w:hAnsi="Arial" w:cs="Arial"/>
      <w:b/>
      <w:bCs/>
      <w:iCs/>
      <w:sz w:val="20"/>
      <w:szCs w:val="28"/>
      <w:lang w:eastAsia="da-DK"/>
    </w:rPr>
  </w:style>
  <w:style w:type="paragraph" w:styleId="Overskrift3">
    <w:name w:val="heading 3"/>
    <w:basedOn w:val="Normal"/>
    <w:next w:val="Normal"/>
    <w:uiPriority w:val="1"/>
    <w:qFormat/>
    <w:rsid w:val="00331E55"/>
    <w:pPr>
      <w:keepNext/>
      <w:suppressAutoHyphens/>
      <w:spacing w:before="280"/>
      <w:contextualSpacing/>
      <w:outlineLvl w:val="2"/>
    </w:pPr>
    <w:rPr>
      <w:rFonts w:cs="Arial"/>
      <w:bCs/>
      <w:i/>
      <w:szCs w:val="26"/>
      <w:lang w:eastAsia="da-DK"/>
    </w:rPr>
  </w:style>
  <w:style w:type="paragraph" w:styleId="Overskrift4">
    <w:name w:val="heading 4"/>
    <w:basedOn w:val="Normal"/>
    <w:next w:val="Normal"/>
    <w:uiPriority w:val="1"/>
    <w:qFormat/>
    <w:rsid w:val="00331E55"/>
    <w:pPr>
      <w:keepNext/>
      <w:spacing w:before="280"/>
      <w:contextualSpacing/>
      <w:outlineLvl w:val="3"/>
    </w:pPr>
    <w:rPr>
      <w:b/>
      <w:bCs/>
      <w:szCs w:val="28"/>
      <w:lang w:eastAsia="da-DK"/>
    </w:rPr>
  </w:style>
  <w:style w:type="paragraph" w:styleId="Overskrift5">
    <w:name w:val="heading 5"/>
    <w:basedOn w:val="Normal"/>
    <w:next w:val="Normal"/>
    <w:uiPriority w:val="1"/>
    <w:semiHidden/>
    <w:qFormat/>
    <w:rsid w:val="0052131E"/>
    <w:pPr>
      <w:spacing w:after="280"/>
      <w:outlineLvl w:val="4"/>
    </w:pPr>
    <w:rPr>
      <w:b/>
      <w:bCs/>
      <w:iCs/>
      <w:szCs w:val="26"/>
      <w:lang w:eastAsia="da-DK"/>
    </w:rPr>
  </w:style>
  <w:style w:type="paragraph" w:styleId="Overskrift6">
    <w:name w:val="heading 6"/>
    <w:basedOn w:val="Normal"/>
    <w:next w:val="Normal"/>
    <w:uiPriority w:val="1"/>
    <w:semiHidden/>
    <w:qFormat/>
    <w:rsid w:val="0052131E"/>
    <w:pPr>
      <w:spacing w:after="280"/>
      <w:outlineLvl w:val="5"/>
    </w:pPr>
    <w:rPr>
      <w:b/>
      <w:bCs/>
      <w:szCs w:val="22"/>
      <w:lang w:eastAsia="da-DK"/>
    </w:rPr>
  </w:style>
  <w:style w:type="paragraph" w:styleId="Overskrift7">
    <w:name w:val="heading 7"/>
    <w:basedOn w:val="Normal"/>
    <w:next w:val="Normal"/>
    <w:uiPriority w:val="1"/>
    <w:semiHidden/>
    <w:qFormat/>
    <w:rsid w:val="0052131E"/>
    <w:pPr>
      <w:spacing w:after="280"/>
      <w:outlineLvl w:val="6"/>
    </w:pPr>
    <w:rPr>
      <w:b/>
      <w:lang w:eastAsia="da-DK"/>
    </w:rPr>
  </w:style>
  <w:style w:type="paragraph" w:styleId="Overskrift8">
    <w:name w:val="heading 8"/>
    <w:basedOn w:val="Normal"/>
    <w:next w:val="Normal"/>
    <w:uiPriority w:val="1"/>
    <w:semiHidden/>
    <w:qFormat/>
    <w:rsid w:val="0052131E"/>
    <w:pPr>
      <w:spacing w:after="280"/>
      <w:outlineLvl w:val="7"/>
    </w:pPr>
    <w:rPr>
      <w:b/>
      <w:iCs/>
      <w:lang w:eastAsia="da-DK"/>
    </w:rPr>
  </w:style>
  <w:style w:type="paragraph" w:styleId="Overskrift9">
    <w:name w:val="heading 9"/>
    <w:basedOn w:val="Normal"/>
    <w:next w:val="Normal"/>
    <w:uiPriority w:val="1"/>
    <w:semiHidden/>
    <w:qFormat/>
    <w:rsid w:val="0052131E"/>
    <w:pPr>
      <w:spacing w:after="280"/>
      <w:outlineLvl w:val="8"/>
    </w:pPr>
    <w:rPr>
      <w:rFonts w:cs="Arial"/>
      <w:b/>
      <w:szCs w:val="22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numbering" w:styleId="111111">
    <w:name w:val="Outline List 2"/>
    <w:basedOn w:val="Ingenoversigt"/>
    <w:semiHidden/>
    <w:rsid w:val="0052131E"/>
    <w:pPr>
      <w:numPr>
        <w:numId w:val="1"/>
      </w:numPr>
    </w:pPr>
  </w:style>
  <w:style w:type="numbering" w:styleId="1ai">
    <w:name w:val="Outline List 1"/>
    <w:basedOn w:val="Ingenoversigt"/>
    <w:semiHidden/>
    <w:rsid w:val="0052131E"/>
    <w:pPr>
      <w:numPr>
        <w:numId w:val="2"/>
      </w:numPr>
    </w:pPr>
  </w:style>
  <w:style w:type="numbering" w:styleId="ArtikelSektion">
    <w:name w:val="Outline List 3"/>
    <w:basedOn w:val="Ingenoversigt"/>
    <w:semiHidden/>
    <w:rsid w:val="0052131E"/>
    <w:pPr>
      <w:numPr>
        <w:numId w:val="3"/>
      </w:numPr>
    </w:pPr>
  </w:style>
  <w:style w:type="paragraph" w:styleId="Bloktekst">
    <w:name w:val="Block Text"/>
    <w:basedOn w:val="Normal"/>
    <w:uiPriority w:val="99"/>
    <w:semiHidden/>
    <w:rsid w:val="0052131E"/>
    <w:pPr>
      <w:spacing w:after="120"/>
      <w:ind w:left="1440" w:right="1440"/>
    </w:pPr>
    <w:rPr>
      <w:lang w:eastAsia="da-DK"/>
    </w:rPr>
  </w:style>
  <w:style w:type="paragraph" w:styleId="Brdtekst">
    <w:name w:val="Body Text"/>
    <w:basedOn w:val="Normal"/>
    <w:uiPriority w:val="99"/>
    <w:semiHidden/>
    <w:rsid w:val="0052131E"/>
    <w:pPr>
      <w:spacing w:after="120"/>
    </w:pPr>
    <w:rPr>
      <w:lang w:eastAsia="da-DK"/>
    </w:rPr>
  </w:style>
  <w:style w:type="paragraph" w:styleId="Brdtekst2">
    <w:name w:val="Body Text 2"/>
    <w:basedOn w:val="Normal"/>
    <w:uiPriority w:val="99"/>
    <w:semiHidden/>
    <w:rsid w:val="0052131E"/>
    <w:pPr>
      <w:spacing w:after="120" w:line="480" w:lineRule="auto"/>
    </w:pPr>
    <w:rPr>
      <w:lang w:eastAsia="da-DK"/>
    </w:rPr>
  </w:style>
  <w:style w:type="paragraph" w:styleId="Brdtekst3">
    <w:name w:val="Body Text 3"/>
    <w:basedOn w:val="Normal"/>
    <w:uiPriority w:val="99"/>
    <w:semiHidden/>
    <w:rsid w:val="0052131E"/>
    <w:pPr>
      <w:spacing w:after="120"/>
    </w:pPr>
    <w:rPr>
      <w:sz w:val="16"/>
      <w:szCs w:val="16"/>
      <w:lang w:eastAsia="da-DK"/>
    </w:rPr>
  </w:style>
  <w:style w:type="paragraph" w:styleId="Brdtekst-frstelinjeindrykning1">
    <w:name w:val="Body Text First Indent"/>
    <w:basedOn w:val="Brdtekst"/>
    <w:uiPriority w:val="99"/>
    <w:semiHidden/>
    <w:rsid w:val="0052131E"/>
    <w:pPr>
      <w:ind w:firstLine="210"/>
    </w:pPr>
  </w:style>
  <w:style w:type="paragraph" w:styleId="Brdtekstindrykning">
    <w:name w:val="Body Text Indent"/>
    <w:basedOn w:val="Normal"/>
    <w:uiPriority w:val="99"/>
    <w:semiHidden/>
    <w:rsid w:val="0052131E"/>
    <w:pPr>
      <w:spacing w:after="120"/>
      <w:ind w:left="283"/>
    </w:pPr>
    <w:rPr>
      <w:lang w:eastAsia="da-DK"/>
    </w:rPr>
  </w:style>
  <w:style w:type="paragraph" w:styleId="Brdtekst-frstelinjeindrykning2">
    <w:name w:val="Body Text First Indent 2"/>
    <w:basedOn w:val="Brdtekstindrykning"/>
    <w:uiPriority w:val="99"/>
    <w:semiHidden/>
    <w:rsid w:val="0052131E"/>
    <w:pPr>
      <w:ind w:firstLine="210"/>
    </w:pPr>
  </w:style>
  <w:style w:type="paragraph" w:styleId="Brdtekstindrykning2">
    <w:name w:val="Body Text Indent 2"/>
    <w:basedOn w:val="Normal"/>
    <w:uiPriority w:val="99"/>
    <w:semiHidden/>
    <w:rsid w:val="0052131E"/>
    <w:pPr>
      <w:spacing w:after="120" w:line="480" w:lineRule="auto"/>
      <w:ind w:left="283"/>
    </w:pPr>
    <w:rPr>
      <w:lang w:eastAsia="da-DK"/>
    </w:rPr>
  </w:style>
  <w:style w:type="paragraph" w:styleId="Brdtekstindrykning3">
    <w:name w:val="Body Text Indent 3"/>
    <w:basedOn w:val="Normal"/>
    <w:uiPriority w:val="99"/>
    <w:semiHidden/>
    <w:rsid w:val="0052131E"/>
    <w:pPr>
      <w:spacing w:after="120"/>
      <w:ind w:left="283"/>
    </w:pPr>
    <w:rPr>
      <w:sz w:val="16"/>
      <w:szCs w:val="16"/>
      <w:lang w:eastAsia="da-DK"/>
    </w:rPr>
  </w:style>
  <w:style w:type="paragraph" w:styleId="Billedtekst">
    <w:name w:val="caption"/>
    <w:basedOn w:val="Normal"/>
    <w:next w:val="Normal"/>
    <w:uiPriority w:val="5"/>
    <w:qFormat/>
    <w:rsid w:val="00D9181F"/>
    <w:pPr>
      <w:keepNext/>
      <w:spacing w:before="170" w:line="230" w:lineRule="atLeast"/>
      <w:ind w:left="227" w:right="227"/>
      <w:contextualSpacing/>
    </w:pPr>
    <w:rPr>
      <w:rFonts w:ascii="Arial" w:hAnsi="Arial"/>
      <w:b/>
      <w:bCs/>
      <w:color w:val="031D5C"/>
      <w:sz w:val="15"/>
      <w:szCs w:val="20"/>
      <w:lang w:eastAsia="da-DK"/>
    </w:rPr>
  </w:style>
  <w:style w:type="paragraph" w:styleId="Sluthilsen">
    <w:name w:val="Closing"/>
    <w:basedOn w:val="Normal"/>
    <w:uiPriority w:val="99"/>
    <w:semiHidden/>
    <w:rsid w:val="0052131E"/>
    <w:pPr>
      <w:spacing w:after="280"/>
      <w:ind w:left="4252"/>
    </w:pPr>
    <w:rPr>
      <w:lang w:eastAsia="da-DK"/>
    </w:rPr>
  </w:style>
  <w:style w:type="paragraph" w:styleId="Dato">
    <w:name w:val="Date"/>
    <w:basedOn w:val="Normal"/>
    <w:next w:val="Normal"/>
    <w:uiPriority w:val="99"/>
    <w:semiHidden/>
    <w:rsid w:val="0052131E"/>
    <w:pPr>
      <w:spacing w:after="280"/>
    </w:pPr>
    <w:rPr>
      <w:lang w:eastAsia="da-DK"/>
    </w:rPr>
  </w:style>
  <w:style w:type="paragraph" w:styleId="Mailsignatur">
    <w:name w:val="E-mail Signature"/>
    <w:basedOn w:val="Normal"/>
    <w:uiPriority w:val="99"/>
    <w:semiHidden/>
    <w:rsid w:val="0052131E"/>
    <w:pPr>
      <w:spacing w:after="280"/>
    </w:pPr>
    <w:rPr>
      <w:lang w:eastAsia="da-DK"/>
    </w:rPr>
  </w:style>
  <w:style w:type="character" w:styleId="Fremhv">
    <w:name w:val="Emphasis"/>
    <w:basedOn w:val="Standardskrifttypeiafsnit"/>
    <w:uiPriority w:val="99"/>
    <w:semiHidden/>
    <w:qFormat/>
    <w:rsid w:val="0052131E"/>
    <w:rPr>
      <w:i/>
      <w:iCs/>
    </w:rPr>
  </w:style>
  <w:style w:type="character" w:styleId="Slutnotehenvisning">
    <w:name w:val="endnote reference"/>
    <w:basedOn w:val="Standardskrifttypeiafsnit"/>
    <w:uiPriority w:val="99"/>
    <w:semiHidden/>
    <w:rsid w:val="0052131E"/>
    <w:rPr>
      <w:vertAlign w:val="superscript"/>
    </w:rPr>
  </w:style>
  <w:style w:type="paragraph" w:styleId="Slutnotetekst">
    <w:name w:val="endnote text"/>
    <w:basedOn w:val="Normal"/>
    <w:uiPriority w:val="99"/>
    <w:semiHidden/>
    <w:rsid w:val="00B96627"/>
    <w:pPr>
      <w:spacing w:line="240" w:lineRule="auto"/>
    </w:pPr>
    <w:rPr>
      <w:sz w:val="18"/>
      <w:szCs w:val="20"/>
      <w:lang w:eastAsia="da-DK"/>
    </w:rPr>
  </w:style>
  <w:style w:type="paragraph" w:styleId="Modtageradresse">
    <w:name w:val="envelope address"/>
    <w:basedOn w:val="Normal"/>
    <w:uiPriority w:val="99"/>
    <w:semiHidden/>
    <w:rsid w:val="0052131E"/>
    <w:pPr>
      <w:framePr w:w="7920" w:h="1980" w:hRule="exact" w:hSpace="141" w:wrap="auto" w:hAnchor="page" w:xAlign="center" w:yAlign="bottom"/>
      <w:spacing w:after="280"/>
      <w:ind w:left="2880"/>
    </w:pPr>
    <w:rPr>
      <w:rFonts w:ascii="Arial" w:hAnsi="Arial" w:cs="Arial"/>
      <w:lang w:eastAsia="da-DK"/>
    </w:rPr>
  </w:style>
  <w:style w:type="paragraph" w:styleId="Afsenderadresse">
    <w:name w:val="envelope return"/>
    <w:basedOn w:val="Normal"/>
    <w:uiPriority w:val="99"/>
    <w:semiHidden/>
    <w:rsid w:val="0052131E"/>
    <w:pPr>
      <w:spacing w:after="280"/>
    </w:pPr>
    <w:rPr>
      <w:rFonts w:ascii="Arial" w:hAnsi="Arial" w:cs="Arial"/>
      <w:szCs w:val="20"/>
      <w:lang w:eastAsia="da-DK"/>
    </w:rPr>
  </w:style>
  <w:style w:type="character" w:styleId="Fodnotehenvisning">
    <w:name w:val="footnote reference"/>
    <w:basedOn w:val="Standardskrifttypeiafsnit"/>
    <w:uiPriority w:val="99"/>
    <w:semiHidden/>
    <w:rsid w:val="0052131E"/>
    <w:rPr>
      <w:vertAlign w:val="superscript"/>
    </w:rPr>
  </w:style>
  <w:style w:type="paragraph" w:styleId="Fodnotetekst">
    <w:name w:val="footnote text"/>
    <w:basedOn w:val="Normal"/>
    <w:uiPriority w:val="99"/>
    <w:semiHidden/>
    <w:rsid w:val="00B96627"/>
    <w:pPr>
      <w:spacing w:line="240" w:lineRule="auto"/>
    </w:pPr>
    <w:rPr>
      <w:sz w:val="18"/>
      <w:szCs w:val="20"/>
      <w:lang w:eastAsia="da-DK"/>
    </w:rPr>
  </w:style>
  <w:style w:type="character" w:styleId="HTML-akronym">
    <w:name w:val="HTML Acronym"/>
    <w:basedOn w:val="Standardskrifttypeiafsnit"/>
    <w:uiPriority w:val="99"/>
    <w:semiHidden/>
    <w:rsid w:val="0052131E"/>
  </w:style>
  <w:style w:type="paragraph" w:styleId="HTML-adresse">
    <w:name w:val="HTML Address"/>
    <w:basedOn w:val="Normal"/>
    <w:uiPriority w:val="99"/>
    <w:semiHidden/>
    <w:rsid w:val="0052131E"/>
    <w:pPr>
      <w:spacing w:after="280"/>
    </w:pPr>
    <w:rPr>
      <w:i/>
      <w:iCs/>
      <w:lang w:eastAsia="da-DK"/>
    </w:rPr>
  </w:style>
  <w:style w:type="character" w:styleId="HTML-citat">
    <w:name w:val="HTML Cite"/>
    <w:basedOn w:val="Standardskrifttypeiafsnit"/>
    <w:uiPriority w:val="99"/>
    <w:semiHidden/>
    <w:rsid w:val="0052131E"/>
    <w:rPr>
      <w:i/>
      <w:iCs/>
    </w:rPr>
  </w:style>
  <w:style w:type="character" w:styleId="HTML-kode">
    <w:name w:val="HTML Code"/>
    <w:basedOn w:val="Standardskrifttypeiafsnit"/>
    <w:uiPriority w:val="99"/>
    <w:semiHidden/>
    <w:rsid w:val="0052131E"/>
    <w:rPr>
      <w:rFonts w:ascii="Courier New" w:hAnsi="Courier New" w:cs="Courier New"/>
      <w:sz w:val="20"/>
      <w:szCs w:val="20"/>
    </w:rPr>
  </w:style>
  <w:style w:type="character" w:styleId="HTML-definition">
    <w:name w:val="HTML Definition"/>
    <w:basedOn w:val="Standardskrifttypeiafsnit"/>
    <w:uiPriority w:val="99"/>
    <w:semiHidden/>
    <w:rsid w:val="0052131E"/>
    <w:rPr>
      <w:i/>
      <w:iCs/>
    </w:rPr>
  </w:style>
  <w:style w:type="character" w:styleId="HTML-tastatur">
    <w:name w:val="HTML Keyboard"/>
    <w:basedOn w:val="Standardskrifttypeiafsnit"/>
    <w:uiPriority w:val="99"/>
    <w:semiHidden/>
    <w:rsid w:val="0052131E"/>
    <w:rPr>
      <w:rFonts w:ascii="Courier New" w:hAnsi="Courier New" w:cs="Courier New"/>
      <w:sz w:val="20"/>
      <w:szCs w:val="20"/>
    </w:rPr>
  </w:style>
  <w:style w:type="paragraph" w:styleId="FormateretHTML">
    <w:name w:val="HTML Preformatted"/>
    <w:basedOn w:val="Normal"/>
    <w:uiPriority w:val="99"/>
    <w:semiHidden/>
    <w:rsid w:val="0052131E"/>
    <w:pPr>
      <w:spacing w:after="280"/>
    </w:pPr>
    <w:rPr>
      <w:rFonts w:ascii="Courier New" w:hAnsi="Courier New" w:cs="Courier New"/>
      <w:szCs w:val="20"/>
      <w:lang w:eastAsia="da-DK"/>
    </w:rPr>
  </w:style>
  <w:style w:type="character" w:styleId="HTML-eksempel">
    <w:name w:val="HTML Sample"/>
    <w:basedOn w:val="Standardskrifttypeiafsnit"/>
    <w:uiPriority w:val="99"/>
    <w:semiHidden/>
    <w:rsid w:val="0052131E"/>
    <w:rPr>
      <w:rFonts w:ascii="Courier New" w:hAnsi="Courier New" w:cs="Courier New"/>
    </w:rPr>
  </w:style>
  <w:style w:type="character" w:styleId="HTML-skrivemaskine">
    <w:name w:val="HTML Typewriter"/>
    <w:basedOn w:val="Standardskrifttypeiafsnit"/>
    <w:uiPriority w:val="99"/>
    <w:semiHidden/>
    <w:rsid w:val="0052131E"/>
    <w:rPr>
      <w:rFonts w:ascii="Courier New" w:hAnsi="Courier New" w:cs="Courier New"/>
      <w:sz w:val="20"/>
      <w:szCs w:val="20"/>
    </w:rPr>
  </w:style>
  <w:style w:type="character" w:styleId="HTML-variabel">
    <w:name w:val="HTML Variable"/>
    <w:basedOn w:val="Standardskrifttypeiafsnit"/>
    <w:uiPriority w:val="99"/>
    <w:semiHidden/>
    <w:rsid w:val="0052131E"/>
    <w:rPr>
      <w:i/>
      <w:iCs/>
    </w:rPr>
  </w:style>
  <w:style w:type="character" w:styleId="Linjenummer">
    <w:name w:val="line number"/>
    <w:basedOn w:val="Standardskrifttypeiafsnit"/>
    <w:uiPriority w:val="99"/>
    <w:semiHidden/>
    <w:rsid w:val="0052131E"/>
  </w:style>
  <w:style w:type="paragraph" w:styleId="Liste">
    <w:name w:val="List"/>
    <w:basedOn w:val="Normal"/>
    <w:uiPriority w:val="99"/>
    <w:semiHidden/>
    <w:rsid w:val="0052131E"/>
    <w:pPr>
      <w:spacing w:after="280"/>
      <w:ind w:left="283" w:hanging="283"/>
    </w:pPr>
    <w:rPr>
      <w:lang w:eastAsia="da-DK"/>
    </w:rPr>
  </w:style>
  <w:style w:type="paragraph" w:styleId="Liste2">
    <w:name w:val="List 2"/>
    <w:basedOn w:val="Normal"/>
    <w:uiPriority w:val="99"/>
    <w:semiHidden/>
    <w:rsid w:val="0052131E"/>
    <w:pPr>
      <w:spacing w:after="280"/>
      <w:ind w:left="566" w:hanging="283"/>
    </w:pPr>
    <w:rPr>
      <w:lang w:eastAsia="da-DK"/>
    </w:rPr>
  </w:style>
  <w:style w:type="paragraph" w:styleId="Liste3">
    <w:name w:val="List 3"/>
    <w:basedOn w:val="Normal"/>
    <w:uiPriority w:val="99"/>
    <w:semiHidden/>
    <w:rsid w:val="0052131E"/>
    <w:pPr>
      <w:spacing w:after="280"/>
      <w:ind w:left="849" w:hanging="283"/>
    </w:pPr>
    <w:rPr>
      <w:lang w:eastAsia="da-DK"/>
    </w:rPr>
  </w:style>
  <w:style w:type="paragraph" w:styleId="Liste4">
    <w:name w:val="List 4"/>
    <w:basedOn w:val="Normal"/>
    <w:uiPriority w:val="99"/>
    <w:semiHidden/>
    <w:rsid w:val="0052131E"/>
    <w:pPr>
      <w:spacing w:after="280"/>
      <w:ind w:left="1132" w:hanging="283"/>
    </w:pPr>
    <w:rPr>
      <w:lang w:eastAsia="da-DK"/>
    </w:rPr>
  </w:style>
  <w:style w:type="paragraph" w:styleId="Liste5">
    <w:name w:val="List 5"/>
    <w:basedOn w:val="Normal"/>
    <w:uiPriority w:val="99"/>
    <w:semiHidden/>
    <w:rsid w:val="0052131E"/>
    <w:pPr>
      <w:spacing w:after="280"/>
      <w:ind w:left="1415" w:hanging="283"/>
    </w:pPr>
    <w:rPr>
      <w:lang w:eastAsia="da-DK"/>
    </w:rPr>
  </w:style>
  <w:style w:type="paragraph" w:styleId="Opstilling-punkttegn">
    <w:name w:val="List Bullet"/>
    <w:basedOn w:val="Normal"/>
    <w:uiPriority w:val="2"/>
    <w:qFormat/>
    <w:rsid w:val="00C955D6"/>
    <w:pPr>
      <w:numPr>
        <w:numId w:val="20"/>
      </w:numPr>
    </w:pPr>
    <w:rPr>
      <w:lang w:eastAsia="da-DK"/>
    </w:rPr>
  </w:style>
  <w:style w:type="paragraph" w:styleId="Opstilling-punkttegn2">
    <w:name w:val="List Bullet 2"/>
    <w:basedOn w:val="Normal"/>
    <w:uiPriority w:val="99"/>
    <w:semiHidden/>
    <w:rsid w:val="0052131E"/>
    <w:pPr>
      <w:numPr>
        <w:numId w:val="6"/>
      </w:numPr>
      <w:spacing w:after="280"/>
    </w:pPr>
    <w:rPr>
      <w:lang w:eastAsia="da-DK"/>
    </w:rPr>
  </w:style>
  <w:style w:type="paragraph" w:styleId="Opstilling-punkttegn3">
    <w:name w:val="List Bullet 3"/>
    <w:basedOn w:val="Normal"/>
    <w:uiPriority w:val="99"/>
    <w:semiHidden/>
    <w:rsid w:val="0052131E"/>
    <w:pPr>
      <w:numPr>
        <w:numId w:val="7"/>
      </w:numPr>
      <w:spacing w:after="280"/>
    </w:pPr>
    <w:rPr>
      <w:lang w:eastAsia="da-DK"/>
    </w:rPr>
  </w:style>
  <w:style w:type="paragraph" w:styleId="Opstilling-punkttegn4">
    <w:name w:val="List Bullet 4"/>
    <w:basedOn w:val="Normal"/>
    <w:uiPriority w:val="99"/>
    <w:semiHidden/>
    <w:rsid w:val="0052131E"/>
    <w:pPr>
      <w:numPr>
        <w:numId w:val="8"/>
      </w:numPr>
      <w:spacing w:after="280"/>
    </w:pPr>
    <w:rPr>
      <w:lang w:eastAsia="da-DK"/>
    </w:rPr>
  </w:style>
  <w:style w:type="paragraph" w:styleId="Opstilling-punkttegn5">
    <w:name w:val="List Bullet 5"/>
    <w:basedOn w:val="Normal"/>
    <w:uiPriority w:val="99"/>
    <w:semiHidden/>
    <w:rsid w:val="0052131E"/>
    <w:pPr>
      <w:numPr>
        <w:numId w:val="9"/>
      </w:numPr>
      <w:spacing w:after="280"/>
    </w:pPr>
    <w:rPr>
      <w:lang w:eastAsia="da-DK"/>
    </w:rPr>
  </w:style>
  <w:style w:type="paragraph" w:styleId="Opstilling-forts">
    <w:name w:val="List Continue"/>
    <w:basedOn w:val="Normal"/>
    <w:uiPriority w:val="99"/>
    <w:semiHidden/>
    <w:rsid w:val="0052131E"/>
    <w:pPr>
      <w:spacing w:after="120"/>
      <w:ind w:left="283"/>
    </w:pPr>
    <w:rPr>
      <w:lang w:eastAsia="da-DK"/>
    </w:rPr>
  </w:style>
  <w:style w:type="paragraph" w:styleId="Opstilling-forts2">
    <w:name w:val="List Continue 2"/>
    <w:basedOn w:val="Normal"/>
    <w:uiPriority w:val="99"/>
    <w:semiHidden/>
    <w:rsid w:val="0052131E"/>
    <w:pPr>
      <w:spacing w:after="120"/>
      <w:ind w:left="566"/>
    </w:pPr>
    <w:rPr>
      <w:lang w:eastAsia="da-DK"/>
    </w:rPr>
  </w:style>
  <w:style w:type="paragraph" w:styleId="Opstilling-forts3">
    <w:name w:val="List Continue 3"/>
    <w:basedOn w:val="Normal"/>
    <w:uiPriority w:val="99"/>
    <w:semiHidden/>
    <w:rsid w:val="0052131E"/>
    <w:pPr>
      <w:spacing w:after="120"/>
      <w:ind w:left="849"/>
    </w:pPr>
    <w:rPr>
      <w:lang w:eastAsia="da-DK"/>
    </w:rPr>
  </w:style>
  <w:style w:type="paragraph" w:styleId="Opstilling-forts4">
    <w:name w:val="List Continue 4"/>
    <w:basedOn w:val="Normal"/>
    <w:uiPriority w:val="99"/>
    <w:semiHidden/>
    <w:rsid w:val="0052131E"/>
    <w:pPr>
      <w:spacing w:after="120"/>
      <w:ind w:left="1132"/>
    </w:pPr>
    <w:rPr>
      <w:lang w:eastAsia="da-DK"/>
    </w:rPr>
  </w:style>
  <w:style w:type="paragraph" w:styleId="Opstilling-forts5">
    <w:name w:val="List Continue 5"/>
    <w:basedOn w:val="Normal"/>
    <w:uiPriority w:val="99"/>
    <w:semiHidden/>
    <w:rsid w:val="0052131E"/>
    <w:pPr>
      <w:spacing w:after="120"/>
      <w:ind w:left="1415"/>
    </w:pPr>
    <w:rPr>
      <w:lang w:eastAsia="da-DK"/>
    </w:rPr>
  </w:style>
  <w:style w:type="paragraph" w:styleId="Opstilling-talellerbogst">
    <w:name w:val="List Number"/>
    <w:basedOn w:val="Normal"/>
    <w:uiPriority w:val="2"/>
    <w:qFormat/>
    <w:rsid w:val="004B194D"/>
    <w:pPr>
      <w:numPr>
        <w:numId w:val="21"/>
      </w:numPr>
    </w:pPr>
    <w:rPr>
      <w:lang w:eastAsia="da-DK"/>
    </w:rPr>
  </w:style>
  <w:style w:type="paragraph" w:styleId="Opstilling-talellerbogst2">
    <w:name w:val="List Number 2"/>
    <w:basedOn w:val="Normal"/>
    <w:uiPriority w:val="99"/>
    <w:semiHidden/>
    <w:rsid w:val="0052131E"/>
    <w:pPr>
      <w:numPr>
        <w:numId w:val="11"/>
      </w:numPr>
      <w:spacing w:after="280"/>
    </w:pPr>
    <w:rPr>
      <w:lang w:eastAsia="da-DK"/>
    </w:rPr>
  </w:style>
  <w:style w:type="paragraph" w:styleId="Opstilling-talellerbogst3">
    <w:name w:val="List Number 3"/>
    <w:basedOn w:val="Normal"/>
    <w:uiPriority w:val="99"/>
    <w:semiHidden/>
    <w:rsid w:val="0052131E"/>
    <w:pPr>
      <w:numPr>
        <w:numId w:val="12"/>
      </w:numPr>
      <w:spacing w:after="280"/>
    </w:pPr>
    <w:rPr>
      <w:lang w:eastAsia="da-DK"/>
    </w:rPr>
  </w:style>
  <w:style w:type="paragraph" w:styleId="Opstilling-talellerbogst4">
    <w:name w:val="List Number 4"/>
    <w:basedOn w:val="Normal"/>
    <w:uiPriority w:val="99"/>
    <w:semiHidden/>
    <w:rsid w:val="0052131E"/>
    <w:pPr>
      <w:numPr>
        <w:numId w:val="13"/>
      </w:numPr>
      <w:spacing w:after="280"/>
    </w:pPr>
    <w:rPr>
      <w:lang w:eastAsia="da-DK"/>
    </w:rPr>
  </w:style>
  <w:style w:type="paragraph" w:styleId="Opstilling-talellerbogst5">
    <w:name w:val="List Number 5"/>
    <w:basedOn w:val="Normal"/>
    <w:uiPriority w:val="99"/>
    <w:semiHidden/>
    <w:rsid w:val="0052131E"/>
    <w:pPr>
      <w:numPr>
        <w:numId w:val="14"/>
      </w:numPr>
      <w:spacing w:after="280"/>
    </w:pPr>
    <w:rPr>
      <w:lang w:eastAsia="da-DK"/>
    </w:rPr>
  </w:style>
  <w:style w:type="paragraph" w:styleId="Brevhoved">
    <w:name w:val="Message Header"/>
    <w:basedOn w:val="Normal"/>
    <w:uiPriority w:val="99"/>
    <w:semiHidden/>
    <w:rsid w:val="0052131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280"/>
      <w:ind w:left="1134" w:hanging="1134"/>
    </w:pPr>
    <w:rPr>
      <w:rFonts w:ascii="Arial" w:hAnsi="Arial" w:cs="Arial"/>
      <w:lang w:eastAsia="da-DK"/>
    </w:rPr>
  </w:style>
  <w:style w:type="paragraph" w:styleId="NormalWeb">
    <w:name w:val="Normal (Web)"/>
    <w:basedOn w:val="Normal"/>
    <w:uiPriority w:val="99"/>
    <w:semiHidden/>
    <w:rsid w:val="0052131E"/>
    <w:pPr>
      <w:spacing w:after="280"/>
    </w:pPr>
    <w:rPr>
      <w:rFonts w:ascii="Times New Roman" w:hAnsi="Times New Roman"/>
      <w:lang w:eastAsia="da-DK"/>
    </w:rPr>
  </w:style>
  <w:style w:type="paragraph" w:styleId="Normalindrykning">
    <w:name w:val="Normal Indent"/>
    <w:basedOn w:val="Normal"/>
    <w:uiPriority w:val="99"/>
    <w:semiHidden/>
    <w:rsid w:val="0052131E"/>
    <w:pPr>
      <w:spacing w:after="280"/>
      <w:ind w:left="1304"/>
    </w:pPr>
    <w:rPr>
      <w:lang w:eastAsia="da-DK"/>
    </w:rPr>
  </w:style>
  <w:style w:type="paragraph" w:styleId="Noteoverskrift">
    <w:name w:val="Note Heading"/>
    <w:basedOn w:val="Normal"/>
    <w:next w:val="Normal"/>
    <w:uiPriority w:val="99"/>
    <w:semiHidden/>
    <w:rsid w:val="0052131E"/>
    <w:pPr>
      <w:spacing w:after="280"/>
    </w:pPr>
    <w:rPr>
      <w:lang w:eastAsia="da-DK"/>
    </w:rPr>
  </w:style>
  <w:style w:type="paragraph" w:styleId="Almindeligtekst">
    <w:name w:val="Plain Text"/>
    <w:basedOn w:val="Normal"/>
    <w:uiPriority w:val="99"/>
    <w:semiHidden/>
    <w:rsid w:val="0052131E"/>
    <w:pPr>
      <w:spacing w:after="280"/>
    </w:pPr>
    <w:rPr>
      <w:rFonts w:ascii="Courier New" w:hAnsi="Courier New" w:cs="Courier New"/>
      <w:szCs w:val="20"/>
      <w:lang w:eastAsia="da-DK"/>
    </w:rPr>
  </w:style>
  <w:style w:type="paragraph" w:styleId="Starthilsen">
    <w:name w:val="Salutation"/>
    <w:basedOn w:val="Normal"/>
    <w:next w:val="Normal"/>
    <w:uiPriority w:val="99"/>
    <w:semiHidden/>
    <w:rsid w:val="0052131E"/>
    <w:pPr>
      <w:spacing w:after="280"/>
    </w:pPr>
    <w:rPr>
      <w:lang w:eastAsia="da-DK"/>
    </w:rPr>
  </w:style>
  <w:style w:type="paragraph" w:styleId="Underskrift">
    <w:name w:val="Signature"/>
    <w:basedOn w:val="Normal"/>
    <w:uiPriority w:val="99"/>
    <w:semiHidden/>
    <w:rsid w:val="0052131E"/>
    <w:pPr>
      <w:spacing w:after="280"/>
      <w:ind w:left="4252"/>
    </w:pPr>
    <w:rPr>
      <w:lang w:eastAsia="da-DK"/>
    </w:rPr>
  </w:style>
  <w:style w:type="character" w:styleId="Strk">
    <w:name w:val="Strong"/>
    <w:basedOn w:val="Standardskrifttypeiafsnit"/>
    <w:uiPriority w:val="99"/>
    <w:semiHidden/>
    <w:qFormat/>
    <w:rsid w:val="0052131E"/>
    <w:rPr>
      <w:b/>
      <w:bCs/>
    </w:rPr>
  </w:style>
  <w:style w:type="paragraph" w:styleId="Undertitel">
    <w:name w:val="Subtitle"/>
    <w:basedOn w:val="Normal"/>
    <w:uiPriority w:val="99"/>
    <w:semiHidden/>
    <w:qFormat/>
    <w:rsid w:val="0052131E"/>
    <w:pPr>
      <w:spacing w:after="60"/>
      <w:jc w:val="center"/>
    </w:pPr>
    <w:rPr>
      <w:rFonts w:ascii="Arial" w:hAnsi="Arial" w:cs="Arial"/>
      <w:lang w:eastAsia="da-DK"/>
    </w:rPr>
  </w:style>
  <w:style w:type="table" w:styleId="Tabel-3D-effekter1">
    <w:name w:val="Table 3D effects 1"/>
    <w:basedOn w:val="Tabel-Normal"/>
    <w:semiHidden/>
    <w:rsid w:val="0052131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-3D-effekter2">
    <w:name w:val="Table 3D effects 2"/>
    <w:basedOn w:val="Tabel-Normal"/>
    <w:semiHidden/>
    <w:rsid w:val="0052131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3D-effekter3">
    <w:name w:val="Table 3D effects 3"/>
    <w:basedOn w:val="Tabel-Normal"/>
    <w:semiHidden/>
    <w:rsid w:val="0052131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Klassisk1">
    <w:name w:val="Table Classic 1"/>
    <w:basedOn w:val="Tabel-Normal"/>
    <w:semiHidden/>
    <w:rsid w:val="0052131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Klassisk2">
    <w:name w:val="Table Classic 2"/>
    <w:basedOn w:val="Tabel-Normal"/>
    <w:semiHidden/>
    <w:rsid w:val="0052131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Klassisk3">
    <w:name w:val="Table Classic 3"/>
    <w:basedOn w:val="Tabel-Normal"/>
    <w:semiHidden/>
    <w:rsid w:val="0052131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Klassisk4">
    <w:name w:val="Table Classic 4"/>
    <w:basedOn w:val="Tabel-Normal"/>
    <w:semiHidden/>
    <w:rsid w:val="0052131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Farvet1">
    <w:name w:val="Table Colorful 1"/>
    <w:basedOn w:val="Tabel-Normal"/>
    <w:semiHidden/>
    <w:rsid w:val="0052131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Farvet2">
    <w:name w:val="Table Colorful 2"/>
    <w:basedOn w:val="Tabel-Normal"/>
    <w:semiHidden/>
    <w:rsid w:val="0052131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Farvet3">
    <w:name w:val="Table Colorful 3"/>
    <w:basedOn w:val="Tabel-Normal"/>
    <w:semiHidden/>
    <w:rsid w:val="0052131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-Spalter1">
    <w:name w:val="Table Columns 1"/>
    <w:basedOn w:val="Tabel-Normal"/>
    <w:semiHidden/>
    <w:rsid w:val="0052131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Spalter2">
    <w:name w:val="Table Columns 2"/>
    <w:basedOn w:val="Tabel-Normal"/>
    <w:semiHidden/>
    <w:rsid w:val="0052131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Spalter3">
    <w:name w:val="Table Columns 3"/>
    <w:basedOn w:val="Tabel-Normal"/>
    <w:semiHidden/>
    <w:rsid w:val="0052131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Spalter4">
    <w:name w:val="Table Columns 4"/>
    <w:basedOn w:val="Tabel-Normal"/>
    <w:semiHidden/>
    <w:rsid w:val="0052131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-Spalter5">
    <w:name w:val="Table Columns 5"/>
    <w:basedOn w:val="Tabel-Normal"/>
    <w:semiHidden/>
    <w:rsid w:val="0052131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-Moderne">
    <w:name w:val="Table Contemporary"/>
    <w:basedOn w:val="Tabel-Normal"/>
    <w:semiHidden/>
    <w:rsid w:val="0052131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-Elegant">
    <w:name w:val="Table Elegant"/>
    <w:basedOn w:val="Tabel-Normal"/>
    <w:semiHidden/>
    <w:rsid w:val="0052131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1">
    <w:name w:val="Table Grid 1"/>
    <w:basedOn w:val="Tabel-Normal"/>
    <w:semiHidden/>
    <w:rsid w:val="0052131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2">
    <w:name w:val="Table Grid 2"/>
    <w:basedOn w:val="Tabel-Normal"/>
    <w:semiHidden/>
    <w:rsid w:val="0052131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3">
    <w:name w:val="Table Grid 3"/>
    <w:basedOn w:val="Tabel-Normal"/>
    <w:semiHidden/>
    <w:rsid w:val="0052131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4">
    <w:name w:val="Table Grid 4"/>
    <w:basedOn w:val="Tabel-Normal"/>
    <w:semiHidden/>
    <w:rsid w:val="0052131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5">
    <w:name w:val="Table Grid 5"/>
    <w:basedOn w:val="Tabel-Normal"/>
    <w:semiHidden/>
    <w:rsid w:val="0052131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-Gitter6">
    <w:name w:val="Table Grid 6"/>
    <w:basedOn w:val="Tabel-Normal"/>
    <w:semiHidden/>
    <w:rsid w:val="0052131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-Gitter7">
    <w:name w:val="Table Grid 7"/>
    <w:basedOn w:val="Tabel-Normal"/>
    <w:semiHidden/>
    <w:rsid w:val="0052131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-Gitter8">
    <w:name w:val="Table Grid 8"/>
    <w:basedOn w:val="Tabel-Normal"/>
    <w:semiHidden/>
    <w:rsid w:val="0052131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1">
    <w:name w:val="Table List 1"/>
    <w:basedOn w:val="Tabel-Normal"/>
    <w:semiHidden/>
    <w:rsid w:val="0052131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2">
    <w:name w:val="Table List 2"/>
    <w:basedOn w:val="Tabel-Normal"/>
    <w:semiHidden/>
    <w:rsid w:val="0052131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3">
    <w:name w:val="Table List 3"/>
    <w:basedOn w:val="Tabel-Normal"/>
    <w:semiHidden/>
    <w:rsid w:val="0052131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4">
    <w:name w:val="Table List 4"/>
    <w:basedOn w:val="Tabel-Normal"/>
    <w:semiHidden/>
    <w:rsid w:val="0052131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-Liste5">
    <w:name w:val="Table List 5"/>
    <w:basedOn w:val="Tabel-Normal"/>
    <w:semiHidden/>
    <w:rsid w:val="0052131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6">
    <w:name w:val="Table List 6"/>
    <w:basedOn w:val="Tabel-Normal"/>
    <w:semiHidden/>
    <w:rsid w:val="0052131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-Liste7">
    <w:name w:val="Table List 7"/>
    <w:basedOn w:val="Tabel-Normal"/>
    <w:semiHidden/>
    <w:rsid w:val="0052131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-Liste8">
    <w:name w:val="Table List 8"/>
    <w:basedOn w:val="Tabel-Normal"/>
    <w:semiHidden/>
    <w:rsid w:val="0052131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-Professionel">
    <w:name w:val="Table Professional"/>
    <w:basedOn w:val="Tabel-Normal"/>
    <w:semiHidden/>
    <w:rsid w:val="0052131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-Enkelt1">
    <w:name w:val="Table Simple 1"/>
    <w:basedOn w:val="Tabel-Normal"/>
    <w:semiHidden/>
    <w:rsid w:val="0052131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-Enkelt2">
    <w:name w:val="Table Simple 2"/>
    <w:basedOn w:val="Tabel-Normal"/>
    <w:semiHidden/>
    <w:rsid w:val="0052131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-Enkelt3">
    <w:name w:val="Table Simple 3"/>
    <w:basedOn w:val="Tabel-Normal"/>
    <w:semiHidden/>
    <w:rsid w:val="0052131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-Hrfin1">
    <w:name w:val="Table Subtle 1"/>
    <w:basedOn w:val="Tabel-Normal"/>
    <w:semiHidden/>
    <w:rsid w:val="0052131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Hrfin2">
    <w:name w:val="Table Subtle 2"/>
    <w:basedOn w:val="Tabel-Normal"/>
    <w:semiHidden/>
    <w:rsid w:val="0052131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Tema">
    <w:name w:val="Table Theme"/>
    <w:basedOn w:val="Tabel-Normal"/>
    <w:semiHidden/>
    <w:rsid w:val="005213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-Web1">
    <w:name w:val="Table Web 1"/>
    <w:basedOn w:val="Tabel-Normal"/>
    <w:semiHidden/>
    <w:rsid w:val="0052131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Web2">
    <w:name w:val="Table Web 2"/>
    <w:basedOn w:val="Tabel-Normal"/>
    <w:semiHidden/>
    <w:rsid w:val="0052131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Web3">
    <w:name w:val="Table Web 3"/>
    <w:basedOn w:val="Tabel-Normal"/>
    <w:semiHidden/>
    <w:rsid w:val="0052131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el">
    <w:name w:val="Title"/>
    <w:basedOn w:val="Normal"/>
    <w:uiPriority w:val="99"/>
    <w:semiHidden/>
    <w:qFormat/>
    <w:rsid w:val="0052131E"/>
    <w:pPr>
      <w:spacing w:before="240" w:after="60"/>
      <w:jc w:val="center"/>
    </w:pPr>
    <w:rPr>
      <w:rFonts w:ascii="Arial" w:hAnsi="Arial" w:cs="Arial"/>
      <w:b/>
      <w:bCs/>
      <w:kern w:val="28"/>
      <w:sz w:val="32"/>
      <w:szCs w:val="32"/>
      <w:lang w:eastAsia="da-DK"/>
    </w:rPr>
  </w:style>
  <w:style w:type="paragraph" w:styleId="Indholdsfortegnelse1">
    <w:name w:val="toc 1"/>
    <w:basedOn w:val="Normal"/>
    <w:next w:val="Normal"/>
    <w:uiPriority w:val="99"/>
    <w:semiHidden/>
    <w:rsid w:val="0052131E"/>
    <w:pPr>
      <w:tabs>
        <w:tab w:val="right" w:leader="dot" w:pos="7655"/>
      </w:tabs>
      <w:spacing w:before="120" w:after="280"/>
      <w:ind w:right="567"/>
    </w:pPr>
    <w:rPr>
      <w:b/>
      <w:lang w:eastAsia="da-DK"/>
    </w:rPr>
  </w:style>
  <w:style w:type="paragraph" w:styleId="Indholdsfortegnelse2">
    <w:name w:val="toc 2"/>
    <w:basedOn w:val="Normal"/>
    <w:next w:val="Normal"/>
    <w:uiPriority w:val="99"/>
    <w:semiHidden/>
    <w:rsid w:val="0052131E"/>
    <w:pPr>
      <w:tabs>
        <w:tab w:val="right" w:leader="dot" w:pos="7655"/>
      </w:tabs>
      <w:spacing w:after="280"/>
      <w:ind w:left="284" w:right="567"/>
    </w:pPr>
    <w:rPr>
      <w:lang w:eastAsia="da-DK"/>
    </w:rPr>
  </w:style>
  <w:style w:type="paragraph" w:styleId="Indholdsfortegnelse3">
    <w:name w:val="toc 3"/>
    <w:basedOn w:val="Normal"/>
    <w:next w:val="Normal"/>
    <w:uiPriority w:val="99"/>
    <w:semiHidden/>
    <w:rsid w:val="0052131E"/>
    <w:pPr>
      <w:tabs>
        <w:tab w:val="right" w:leader="dot" w:pos="7655"/>
      </w:tabs>
      <w:spacing w:after="280"/>
      <w:ind w:left="567" w:right="567"/>
    </w:pPr>
    <w:rPr>
      <w:lang w:eastAsia="da-DK"/>
    </w:rPr>
  </w:style>
  <w:style w:type="paragraph" w:styleId="Indholdsfortegnelse4">
    <w:name w:val="toc 4"/>
    <w:basedOn w:val="Normal"/>
    <w:next w:val="Normal"/>
    <w:uiPriority w:val="99"/>
    <w:semiHidden/>
    <w:rsid w:val="0052131E"/>
    <w:pPr>
      <w:tabs>
        <w:tab w:val="right" w:leader="dot" w:pos="7655"/>
      </w:tabs>
      <w:spacing w:after="280"/>
      <w:ind w:left="851" w:right="567"/>
    </w:pPr>
    <w:rPr>
      <w:lang w:eastAsia="da-DK"/>
    </w:rPr>
  </w:style>
  <w:style w:type="paragraph" w:styleId="Indholdsfortegnelse5">
    <w:name w:val="toc 5"/>
    <w:basedOn w:val="Normal"/>
    <w:next w:val="Normal"/>
    <w:uiPriority w:val="99"/>
    <w:semiHidden/>
    <w:rsid w:val="0052131E"/>
    <w:pPr>
      <w:tabs>
        <w:tab w:val="right" w:pos="7655"/>
      </w:tabs>
      <w:spacing w:after="280"/>
      <w:ind w:left="1134" w:right="567"/>
    </w:pPr>
    <w:rPr>
      <w:lang w:eastAsia="da-DK"/>
    </w:rPr>
  </w:style>
  <w:style w:type="character" w:styleId="BesgtLink">
    <w:name w:val="FollowedHyperlink"/>
    <w:basedOn w:val="Standardskrifttypeiafsnit"/>
    <w:uiPriority w:val="99"/>
    <w:semiHidden/>
    <w:rsid w:val="0052131E"/>
    <w:rPr>
      <w:color w:val="800080"/>
      <w:u w:val="single"/>
    </w:rPr>
  </w:style>
  <w:style w:type="paragraph" w:styleId="Sidefod">
    <w:name w:val="footer"/>
    <w:basedOn w:val="Normal"/>
    <w:link w:val="SidefodTegn"/>
    <w:uiPriority w:val="99"/>
    <w:rsid w:val="0052131E"/>
    <w:pPr>
      <w:tabs>
        <w:tab w:val="center" w:pos="4819"/>
        <w:tab w:val="right" w:pos="9638"/>
      </w:tabs>
      <w:spacing w:after="280" w:line="180" w:lineRule="atLeast"/>
    </w:pPr>
    <w:rPr>
      <w:sz w:val="20"/>
      <w:lang w:eastAsia="da-DK"/>
    </w:rPr>
  </w:style>
  <w:style w:type="paragraph" w:styleId="Sidehoved">
    <w:name w:val="header"/>
    <w:basedOn w:val="Normal"/>
    <w:link w:val="SidehovedTegn"/>
    <w:uiPriority w:val="99"/>
    <w:semiHidden/>
    <w:rsid w:val="0052131E"/>
    <w:pPr>
      <w:tabs>
        <w:tab w:val="center" w:pos="4819"/>
        <w:tab w:val="right" w:pos="9638"/>
      </w:tabs>
      <w:spacing w:after="280" w:line="180" w:lineRule="atLeast"/>
    </w:pPr>
    <w:rPr>
      <w:sz w:val="20"/>
      <w:lang w:eastAsia="da-DK"/>
    </w:rPr>
  </w:style>
  <w:style w:type="character" w:styleId="Hyperlink">
    <w:name w:val="Hyperlink"/>
    <w:basedOn w:val="Standardskrifttypeiafsnit"/>
    <w:rsid w:val="0052131E"/>
    <w:rPr>
      <w:color w:val="0000FF"/>
      <w:u w:val="single"/>
    </w:rPr>
  </w:style>
  <w:style w:type="character" w:styleId="Sidetal">
    <w:name w:val="page number"/>
    <w:basedOn w:val="Standardskrifttypeiafsnit"/>
    <w:uiPriority w:val="99"/>
    <w:semiHidden/>
    <w:rsid w:val="0052131E"/>
    <w:rPr>
      <w:rFonts w:ascii="Garamond" w:hAnsi="Garamond"/>
      <w:sz w:val="24"/>
    </w:rPr>
  </w:style>
  <w:style w:type="paragraph" w:styleId="Indholdsfortegnelse6">
    <w:name w:val="toc 6"/>
    <w:basedOn w:val="Normal"/>
    <w:next w:val="Normal"/>
    <w:uiPriority w:val="99"/>
    <w:semiHidden/>
    <w:rsid w:val="0052131E"/>
    <w:pPr>
      <w:tabs>
        <w:tab w:val="right" w:pos="7655"/>
      </w:tabs>
      <w:spacing w:after="280"/>
      <w:ind w:left="2268" w:right="567" w:hanging="1134"/>
    </w:pPr>
    <w:rPr>
      <w:lang w:eastAsia="da-DK"/>
    </w:rPr>
  </w:style>
  <w:style w:type="paragraph" w:styleId="Indholdsfortegnelse7">
    <w:name w:val="toc 7"/>
    <w:basedOn w:val="Normal"/>
    <w:next w:val="Normal"/>
    <w:uiPriority w:val="99"/>
    <w:semiHidden/>
    <w:rsid w:val="0052131E"/>
    <w:pPr>
      <w:tabs>
        <w:tab w:val="right" w:pos="7655"/>
      </w:tabs>
      <w:spacing w:after="280"/>
      <w:ind w:left="2268" w:right="567" w:hanging="1134"/>
    </w:pPr>
    <w:rPr>
      <w:lang w:eastAsia="da-DK"/>
    </w:rPr>
  </w:style>
  <w:style w:type="paragraph" w:styleId="Indholdsfortegnelse8">
    <w:name w:val="toc 8"/>
    <w:basedOn w:val="Normal"/>
    <w:next w:val="Normal"/>
    <w:uiPriority w:val="99"/>
    <w:semiHidden/>
    <w:rsid w:val="0052131E"/>
    <w:pPr>
      <w:tabs>
        <w:tab w:val="right" w:pos="7655"/>
      </w:tabs>
      <w:spacing w:after="280"/>
      <w:ind w:left="2268" w:right="567" w:hanging="1134"/>
    </w:pPr>
    <w:rPr>
      <w:lang w:eastAsia="da-DK"/>
    </w:rPr>
  </w:style>
  <w:style w:type="paragraph" w:styleId="Indholdsfortegnelse9">
    <w:name w:val="toc 9"/>
    <w:basedOn w:val="Normal"/>
    <w:next w:val="Normal"/>
    <w:uiPriority w:val="99"/>
    <w:semiHidden/>
    <w:rsid w:val="0052131E"/>
    <w:pPr>
      <w:tabs>
        <w:tab w:val="right" w:pos="7655"/>
      </w:tabs>
      <w:spacing w:after="280"/>
      <w:ind w:left="2268" w:right="567" w:hanging="1134"/>
    </w:pPr>
    <w:rPr>
      <w:lang w:eastAsia="da-DK"/>
    </w:rPr>
  </w:style>
  <w:style w:type="paragraph" w:customStyle="1" w:styleId="Normal-Nummerering">
    <w:name w:val="Normal - Nummerering"/>
    <w:basedOn w:val="Normal"/>
    <w:uiPriority w:val="6"/>
    <w:semiHidden/>
    <w:rsid w:val="0052131E"/>
    <w:pPr>
      <w:spacing w:after="280"/>
    </w:pPr>
    <w:rPr>
      <w:lang w:eastAsia="da-DK"/>
    </w:rPr>
  </w:style>
  <w:style w:type="table" w:customStyle="1" w:styleId="Table-Normal">
    <w:name w:val="Table - Normal"/>
    <w:basedOn w:val="Tabel-Normal"/>
    <w:rsid w:val="00F925B7"/>
    <w:pPr>
      <w:spacing w:line="220" w:lineRule="atLeast"/>
    </w:pPr>
    <w:rPr>
      <w:rFonts w:ascii="Arial" w:hAnsi="Arial"/>
      <w:sz w:val="15"/>
    </w:rPr>
    <w:tblPr>
      <w:tblStyleRowBandSize w:val="1"/>
      <w:tblStyleColBandSize w:val="1"/>
      <w:tblBorders>
        <w:top w:val="single" w:sz="8" w:space="0" w:color="E4E2D9"/>
        <w:bottom w:val="single" w:sz="8" w:space="0" w:color="E4E2D9"/>
        <w:insideH w:val="single" w:sz="8" w:space="0" w:color="E4E2D9"/>
      </w:tblBorders>
      <w:tblCellMar>
        <w:top w:w="57" w:type="dxa"/>
        <w:left w:w="0" w:type="dxa"/>
        <w:bottom w:w="57" w:type="dxa"/>
        <w:right w:w="0" w:type="dxa"/>
      </w:tblCellMar>
    </w:tblPr>
    <w:tcPr>
      <w:shd w:val="clear" w:color="auto" w:fill="EFF2EA"/>
    </w:tcPr>
    <w:tblStylePr w:type="firstRow">
      <w:pPr>
        <w:wordWrap/>
        <w:spacing w:beforeLines="0" w:before="0" w:beforeAutospacing="0" w:afterLines="0" w:after="0" w:afterAutospacing="0" w:line="260" w:lineRule="atLeast"/>
        <w:ind w:leftChars="0" w:left="0" w:rightChars="0" w:right="0" w:firstLineChars="0" w:firstLine="0"/>
        <w:contextualSpacing w:val="0"/>
        <w:jc w:val="left"/>
        <w:outlineLvl w:val="9"/>
      </w:pPr>
      <w:rPr>
        <w:rFonts w:ascii="Arial" w:hAnsi="Arial"/>
        <w:b/>
        <w:color w:val="auto"/>
        <w:sz w:val="19"/>
      </w:rPr>
      <w:tblPr/>
      <w:tcPr>
        <w:tcBorders>
          <w:insideH w:val="nil"/>
        </w:tcBorders>
      </w:tcPr>
    </w:tblStylePr>
    <w:tblStylePr w:type="firstCol">
      <w:pPr>
        <w:wordWrap/>
        <w:spacing w:line="220" w:lineRule="atLeast"/>
      </w:pPr>
      <w:rPr>
        <w:rFonts w:ascii="Arial" w:hAnsi="Arial"/>
        <w:b w:val="0"/>
        <w:sz w:val="15"/>
      </w:rPr>
    </w:tblStylePr>
  </w:style>
  <w:style w:type="paragraph" w:customStyle="1" w:styleId="Template">
    <w:name w:val="Template"/>
    <w:uiPriority w:val="7"/>
    <w:semiHidden/>
    <w:rsid w:val="0052131E"/>
    <w:pPr>
      <w:spacing w:after="0"/>
    </w:pPr>
    <w:rPr>
      <w:noProof/>
      <w:lang w:eastAsia="en-US"/>
    </w:rPr>
  </w:style>
  <w:style w:type="paragraph" w:customStyle="1" w:styleId="Template-Virksomhedsnavn">
    <w:name w:val="Template - Virksomheds navn"/>
    <w:basedOn w:val="Template"/>
    <w:next w:val="Template-Adresse"/>
    <w:uiPriority w:val="7"/>
    <w:semiHidden/>
    <w:rsid w:val="0052131E"/>
    <w:pPr>
      <w:spacing w:after="200"/>
    </w:pPr>
  </w:style>
  <w:style w:type="paragraph" w:customStyle="1" w:styleId="Template-Adresse">
    <w:name w:val="Template - Adresse"/>
    <w:basedOn w:val="Template"/>
    <w:uiPriority w:val="7"/>
    <w:semiHidden/>
    <w:rsid w:val="0052131E"/>
    <w:pPr>
      <w:spacing w:line="240" w:lineRule="atLeast"/>
      <w:jc w:val="center"/>
    </w:pPr>
    <w:rPr>
      <w:rFonts w:ascii="Arial" w:hAnsi="Arial"/>
      <w:color w:val="1E7796"/>
      <w:sz w:val="14"/>
    </w:rPr>
  </w:style>
  <w:style w:type="paragraph" w:customStyle="1" w:styleId="Template-Dato">
    <w:name w:val="Template - Dato"/>
    <w:basedOn w:val="Template"/>
    <w:uiPriority w:val="7"/>
    <w:semiHidden/>
    <w:rsid w:val="0052131E"/>
  </w:style>
  <w:style w:type="table" w:styleId="Tabel-Gitter">
    <w:name w:val="Table Grid"/>
    <w:basedOn w:val="Tabel-Normal"/>
    <w:uiPriority w:val="59"/>
    <w:rsid w:val="0052131E"/>
    <w:pPr>
      <w:spacing w:line="24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-Dokumentoverskrift">
    <w:name w:val="Normal - Dokument overskrift"/>
    <w:basedOn w:val="Normal"/>
    <w:uiPriority w:val="6"/>
    <w:semiHidden/>
    <w:rsid w:val="0052131E"/>
    <w:pPr>
      <w:spacing w:after="280" w:line="320" w:lineRule="atLeast"/>
    </w:pPr>
    <w:rPr>
      <w:rFonts w:ascii="Arial" w:hAnsi="Arial"/>
      <w:b/>
      <w:sz w:val="26"/>
      <w:lang w:eastAsia="da-DK"/>
    </w:rPr>
  </w:style>
  <w:style w:type="paragraph" w:styleId="Listeoverfigurer">
    <w:name w:val="table of figures"/>
    <w:basedOn w:val="Normal"/>
    <w:next w:val="Normal"/>
    <w:uiPriority w:val="99"/>
    <w:semiHidden/>
    <w:rsid w:val="0052131E"/>
    <w:pPr>
      <w:spacing w:after="280"/>
    </w:pPr>
    <w:rPr>
      <w:lang w:eastAsia="da-DK"/>
    </w:rPr>
  </w:style>
  <w:style w:type="paragraph" w:customStyle="1" w:styleId="Template-Dokumentnavn">
    <w:name w:val="Template - Dokument navn"/>
    <w:basedOn w:val="Template"/>
    <w:uiPriority w:val="7"/>
    <w:semiHidden/>
    <w:rsid w:val="00794A97"/>
    <w:pPr>
      <w:spacing w:line="440" w:lineRule="atLeast"/>
    </w:pPr>
    <w:rPr>
      <w:rFonts w:ascii="Arial" w:hAnsi="Arial"/>
      <w:sz w:val="40"/>
    </w:rPr>
  </w:style>
  <w:style w:type="paragraph" w:customStyle="1" w:styleId="Template-INI">
    <w:name w:val="Template - INI"/>
    <w:basedOn w:val="Normal"/>
    <w:uiPriority w:val="7"/>
    <w:semiHidden/>
    <w:rsid w:val="0052131E"/>
    <w:rPr>
      <w:noProof/>
      <w:lang w:val="en-GB" w:eastAsia="da-DK"/>
    </w:rPr>
  </w:style>
  <w:style w:type="paragraph" w:customStyle="1" w:styleId="BoksBillede">
    <w:name w:val="Boks Billede"/>
    <w:uiPriority w:val="5"/>
    <w:rsid w:val="00F93017"/>
    <w:pPr>
      <w:spacing w:after="230" w:line="230" w:lineRule="atLeast"/>
      <w:contextualSpacing/>
    </w:pPr>
    <w:rPr>
      <w:rFonts w:ascii="Arial" w:hAnsi="Arial"/>
      <w:sz w:val="17"/>
      <w:lang w:eastAsia="en-US"/>
    </w:rPr>
  </w:style>
  <w:style w:type="paragraph" w:customStyle="1" w:styleId="BoksCitat">
    <w:name w:val="Boks Citat"/>
    <w:basedOn w:val="Normal"/>
    <w:next w:val="BoksTekst"/>
    <w:uiPriority w:val="5"/>
    <w:rsid w:val="00F93017"/>
    <w:pPr>
      <w:spacing w:before="284" w:after="230" w:line="320" w:lineRule="atLeast"/>
      <w:ind w:left="340" w:right="340"/>
      <w:contextualSpacing/>
    </w:pPr>
    <w:rPr>
      <w:rFonts w:ascii="Arial" w:hAnsi="Arial"/>
      <w:szCs w:val="17"/>
      <w:lang w:eastAsia="da-DK"/>
    </w:rPr>
  </w:style>
  <w:style w:type="paragraph" w:customStyle="1" w:styleId="BoksOverskrift">
    <w:name w:val="Boks Overskrift"/>
    <w:basedOn w:val="Normal"/>
    <w:uiPriority w:val="5"/>
    <w:rsid w:val="00F93017"/>
    <w:pPr>
      <w:keepNext/>
      <w:keepLines/>
      <w:suppressAutoHyphens/>
      <w:spacing w:after="210" w:line="210" w:lineRule="atLeast"/>
      <w:ind w:left="227" w:right="227"/>
      <w:contextualSpacing/>
    </w:pPr>
    <w:rPr>
      <w:rFonts w:ascii="Arial" w:hAnsi="Arial"/>
      <w:b/>
      <w:sz w:val="15"/>
      <w:szCs w:val="17"/>
      <w:lang w:eastAsia="da-DK"/>
    </w:rPr>
  </w:style>
  <w:style w:type="paragraph" w:customStyle="1" w:styleId="BoksTekst">
    <w:name w:val="Boks Tekst"/>
    <w:basedOn w:val="Normal"/>
    <w:uiPriority w:val="5"/>
    <w:rsid w:val="00F93017"/>
    <w:pPr>
      <w:spacing w:after="210" w:line="210" w:lineRule="atLeast"/>
      <w:ind w:left="227" w:right="227"/>
      <w:contextualSpacing/>
    </w:pPr>
    <w:rPr>
      <w:rFonts w:ascii="Arial" w:hAnsi="Arial"/>
      <w:sz w:val="14"/>
      <w:szCs w:val="17"/>
      <w:lang w:eastAsia="da-DK"/>
    </w:rPr>
  </w:style>
  <w:style w:type="paragraph" w:customStyle="1" w:styleId="BoksTalopstilling">
    <w:name w:val="Boks Talopstilling"/>
    <w:basedOn w:val="BoksTekst"/>
    <w:uiPriority w:val="5"/>
    <w:rsid w:val="00F93017"/>
    <w:pPr>
      <w:numPr>
        <w:numId w:val="19"/>
      </w:numPr>
    </w:pPr>
  </w:style>
  <w:style w:type="paragraph" w:customStyle="1" w:styleId="BoksPunktopstilling">
    <w:name w:val="Boks Punktopstilling"/>
    <w:basedOn w:val="BoksTekst"/>
    <w:uiPriority w:val="5"/>
    <w:rsid w:val="00F93017"/>
    <w:pPr>
      <w:numPr>
        <w:numId w:val="18"/>
      </w:numPr>
    </w:pPr>
  </w:style>
  <w:style w:type="paragraph" w:customStyle="1" w:styleId="FootnoteSeperator">
    <w:name w:val="Footnote Seperator"/>
    <w:basedOn w:val="Normal"/>
    <w:next w:val="Normal"/>
    <w:uiPriority w:val="99"/>
    <w:semiHidden/>
    <w:rsid w:val="0052131E"/>
    <w:pPr>
      <w:pBdr>
        <w:top w:val="single" w:sz="2" w:space="1" w:color="auto"/>
      </w:pBdr>
      <w:spacing w:before="800" w:after="280" w:line="240" w:lineRule="auto"/>
    </w:pPr>
    <w:rPr>
      <w:rFonts w:ascii="Arial" w:hAnsi="Arial"/>
      <w:sz w:val="4"/>
      <w:lang w:eastAsia="da-DK"/>
    </w:r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703C50"/>
    <w:rPr>
      <w:sz w:val="20"/>
    </w:rPr>
  </w:style>
  <w:style w:type="paragraph" w:customStyle="1" w:styleId="ListNumberTable">
    <w:name w:val="List Number Table"/>
    <w:basedOn w:val="Opstilling-talellerbogst"/>
    <w:uiPriority w:val="2"/>
    <w:rsid w:val="0052131E"/>
    <w:pPr>
      <w:numPr>
        <w:numId w:val="0"/>
      </w:numPr>
    </w:pPr>
    <w:rPr>
      <w:sz w:val="14"/>
    </w:rPr>
  </w:style>
  <w:style w:type="paragraph" w:customStyle="1" w:styleId="ListBulletTable">
    <w:name w:val="List Bullet Table"/>
    <w:basedOn w:val="Opstilling-punkttegn"/>
    <w:uiPriority w:val="2"/>
    <w:rsid w:val="0052131E"/>
    <w:pPr>
      <w:numPr>
        <w:numId w:val="0"/>
      </w:numPr>
    </w:pPr>
    <w:rPr>
      <w:sz w:val="14"/>
    </w:rPr>
  </w:style>
  <w:style w:type="paragraph" w:customStyle="1" w:styleId="Afsenderinfo">
    <w:name w:val="Afsender info"/>
    <w:basedOn w:val="Normal"/>
    <w:uiPriority w:val="6"/>
    <w:semiHidden/>
    <w:qFormat/>
    <w:rsid w:val="0052131E"/>
    <w:rPr>
      <w:lang w:eastAsia="da-DK"/>
    </w:rPr>
  </w:style>
  <w:style w:type="paragraph" w:customStyle="1" w:styleId="Notatkildeangivelse">
    <w:name w:val="Notat/kildeangivelse"/>
    <w:basedOn w:val="Normal"/>
    <w:uiPriority w:val="6"/>
    <w:rsid w:val="0052131E"/>
    <w:pPr>
      <w:tabs>
        <w:tab w:val="left" w:pos="737"/>
      </w:tabs>
      <w:spacing w:line="240" w:lineRule="atLeast"/>
    </w:pPr>
    <w:rPr>
      <w:sz w:val="20"/>
      <w:lang w:eastAsia="da-DK"/>
    </w:rPr>
  </w:style>
  <w:style w:type="paragraph" w:customStyle="1" w:styleId="Tabelkolonneoverskrift">
    <w:name w:val="Tabel kolonne overskrift"/>
    <w:basedOn w:val="Normal"/>
    <w:uiPriority w:val="6"/>
    <w:rsid w:val="0052131E"/>
    <w:pPr>
      <w:spacing w:line="150" w:lineRule="atLeast"/>
      <w:ind w:right="57"/>
      <w:jc w:val="right"/>
    </w:pPr>
    <w:rPr>
      <w:rFonts w:ascii="Arial" w:hAnsi="Arial"/>
      <w:b/>
      <w:sz w:val="14"/>
      <w:lang w:eastAsia="da-DK"/>
    </w:rPr>
  </w:style>
  <w:style w:type="paragraph" w:customStyle="1" w:styleId="Tabeloverskrift">
    <w:name w:val="Tabel overskrift"/>
    <w:basedOn w:val="Normal"/>
    <w:uiPriority w:val="6"/>
    <w:rsid w:val="0052131E"/>
    <w:pPr>
      <w:spacing w:line="150" w:lineRule="atLeast"/>
      <w:ind w:right="57"/>
    </w:pPr>
    <w:rPr>
      <w:rFonts w:ascii="Arial" w:hAnsi="Arial"/>
      <w:b/>
      <w:sz w:val="14"/>
      <w:lang w:eastAsia="da-DK"/>
    </w:rPr>
  </w:style>
  <w:style w:type="paragraph" w:customStyle="1" w:styleId="Tabeltekst">
    <w:name w:val="Tabel tekst"/>
    <w:basedOn w:val="Normal"/>
    <w:uiPriority w:val="6"/>
    <w:rsid w:val="00956D8A"/>
    <w:pPr>
      <w:spacing w:line="150" w:lineRule="atLeast"/>
      <w:ind w:right="57"/>
    </w:pPr>
    <w:rPr>
      <w:rFonts w:ascii="Arial" w:hAnsi="Arial"/>
      <w:sz w:val="14"/>
      <w:lang w:eastAsia="da-DK"/>
    </w:rPr>
  </w:style>
  <w:style w:type="paragraph" w:customStyle="1" w:styleId="Tabeltal">
    <w:name w:val="Tabel tal"/>
    <w:basedOn w:val="Tabeltekst"/>
    <w:uiPriority w:val="6"/>
    <w:rsid w:val="0052131E"/>
    <w:pPr>
      <w:ind w:left="57"/>
      <w:jc w:val="right"/>
    </w:pPr>
  </w:style>
  <w:style w:type="paragraph" w:customStyle="1" w:styleId="TabeltalTotal">
    <w:name w:val="Tabel tal Total"/>
    <w:basedOn w:val="Tabeltal"/>
    <w:uiPriority w:val="6"/>
    <w:rsid w:val="0052131E"/>
    <w:rPr>
      <w:b/>
    </w:rPr>
  </w:style>
  <w:style w:type="character" w:customStyle="1" w:styleId="KildeangivelseChar">
    <w:name w:val="Kildeangivelse Char"/>
    <w:link w:val="Kildeangivelse"/>
    <w:uiPriority w:val="5"/>
    <w:locked/>
    <w:rsid w:val="00AB68E5"/>
    <w:rPr>
      <w:sz w:val="16"/>
      <w:lang w:eastAsia="en-US"/>
    </w:rPr>
  </w:style>
  <w:style w:type="paragraph" w:customStyle="1" w:styleId="Space">
    <w:name w:val="Space"/>
    <w:basedOn w:val="Normal"/>
    <w:uiPriority w:val="5"/>
    <w:rsid w:val="00D9181F"/>
    <w:pPr>
      <w:tabs>
        <w:tab w:val="left" w:pos="340"/>
      </w:tabs>
      <w:spacing w:line="240" w:lineRule="auto"/>
    </w:pPr>
    <w:rPr>
      <w:rFonts w:ascii="Arial" w:hAnsi="Arial"/>
      <w:sz w:val="2"/>
      <w:lang w:val="en-GB"/>
    </w:rPr>
  </w:style>
  <w:style w:type="paragraph" w:customStyle="1" w:styleId="Kildeangivelse">
    <w:name w:val="Kildeangivelse"/>
    <w:basedOn w:val="Normal"/>
    <w:next w:val="Normal"/>
    <w:link w:val="KildeangivelseChar"/>
    <w:uiPriority w:val="5"/>
    <w:rsid w:val="00AB68E5"/>
    <w:pPr>
      <w:tabs>
        <w:tab w:val="left" w:pos="680"/>
      </w:tabs>
      <w:spacing w:line="200" w:lineRule="atLeast"/>
      <w:ind w:left="681" w:right="227" w:hanging="454"/>
    </w:pPr>
    <w:rPr>
      <w:sz w:val="16"/>
    </w:rPr>
  </w:style>
  <w:style w:type="paragraph" w:customStyle="1" w:styleId="Anm">
    <w:name w:val="Anm"/>
    <w:basedOn w:val="Kildeangivelse"/>
    <w:next w:val="Normal"/>
    <w:link w:val="AnmChar"/>
    <w:uiPriority w:val="5"/>
    <w:rsid w:val="007B2216"/>
    <w:pPr>
      <w:spacing w:before="113"/>
    </w:pPr>
  </w:style>
  <w:style w:type="character" w:customStyle="1" w:styleId="AnmChar">
    <w:name w:val="Anm Char"/>
    <w:basedOn w:val="KildeangivelseChar"/>
    <w:link w:val="Anm"/>
    <w:uiPriority w:val="5"/>
    <w:rsid w:val="00F73B30"/>
    <w:rPr>
      <w:sz w:val="16"/>
      <w:lang w:eastAsia="en-US"/>
    </w:rPr>
  </w:style>
  <w:style w:type="paragraph" w:customStyle="1" w:styleId="TabelIndsttelse">
    <w:name w:val="Tabel Indsættelse"/>
    <w:basedOn w:val="Normal"/>
    <w:uiPriority w:val="5"/>
    <w:rsid w:val="00F977F9"/>
    <w:pPr>
      <w:spacing w:line="40" w:lineRule="atLeast"/>
      <w:ind w:left="227" w:right="227"/>
      <w:contextualSpacing/>
    </w:pPr>
    <w:rPr>
      <w:rFonts w:ascii="Arial" w:hAnsi="Arial"/>
      <w:sz w:val="17"/>
      <w:szCs w:val="17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rsid w:val="00DA5202"/>
    <w:pPr>
      <w:spacing w:line="240" w:lineRule="auto"/>
    </w:pPr>
    <w:rPr>
      <w:rFonts w:ascii="Tahoma" w:hAnsi="Tahoma" w:cs="Tahoma"/>
      <w:sz w:val="16"/>
      <w:szCs w:val="16"/>
      <w:lang w:eastAsia="da-DK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A5202"/>
    <w:rPr>
      <w:rFonts w:ascii="Tahoma" w:hAnsi="Tahoma" w:cs="Tahoma"/>
      <w:sz w:val="16"/>
      <w:szCs w:val="16"/>
    </w:rPr>
  </w:style>
  <w:style w:type="character" w:customStyle="1" w:styleId="SidefodTegn">
    <w:name w:val="Sidefod Tegn"/>
    <w:basedOn w:val="Standardskrifttypeiafsnit"/>
    <w:link w:val="Sidefod"/>
    <w:uiPriority w:val="99"/>
    <w:rsid w:val="00876C43"/>
    <w:rPr>
      <w:sz w:val="20"/>
    </w:rPr>
  </w:style>
  <w:style w:type="paragraph" w:styleId="Listeafsnit">
    <w:name w:val="List Paragraph"/>
    <w:basedOn w:val="Normal"/>
    <w:uiPriority w:val="99"/>
    <w:semiHidden/>
    <w:qFormat/>
    <w:rsid w:val="005E1C73"/>
    <w:pPr>
      <w:ind w:left="720"/>
      <w:contextualSpacing/>
    </w:pPr>
  </w:style>
  <w:style w:type="table" w:customStyle="1" w:styleId="Tabel-Gitter10">
    <w:name w:val="Tabel - Gitter1"/>
    <w:basedOn w:val="Tabel-Normal"/>
    <w:next w:val="Tabel-Gitter"/>
    <w:uiPriority w:val="59"/>
    <w:rsid w:val="00B61D04"/>
    <w:pPr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lstomtale">
    <w:name w:val="Unresolved Mention"/>
    <w:basedOn w:val="Standardskrifttypeiafsnit"/>
    <w:uiPriority w:val="99"/>
    <w:semiHidden/>
    <w:unhideWhenUsed/>
    <w:rsid w:val="001766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2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cunote@stenhus-gym.d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012081\appdata\roaming\microsoft\templates\WordEngineTemplates\Notat.dotm" TargetMode="External"/></Relationships>
</file>

<file path=word/theme/theme1.xml><?xml version="1.0" encoding="utf-8"?>
<a:theme xmlns:a="http://schemas.openxmlformats.org/drawingml/2006/main" name="Kontortema">
  <a:themeElements>
    <a:clrScheme name="Moderniseringsstyrelsen">
      <a:dk1>
        <a:srgbClr val="000000"/>
      </a:dk1>
      <a:lt1>
        <a:srgbClr val="FFFFFF"/>
      </a:lt1>
      <a:dk2>
        <a:srgbClr val="00542E"/>
      </a:dk2>
      <a:lt2>
        <a:srgbClr val="6E91A0"/>
      </a:lt2>
      <a:accent1>
        <a:srgbClr val="00AAD2"/>
      </a:accent1>
      <a:accent2>
        <a:srgbClr val="5591CD"/>
      </a:accent2>
      <a:accent3>
        <a:srgbClr val="7050B9"/>
      </a:accent3>
      <a:accent4>
        <a:srgbClr val="A5005F"/>
      </a:accent4>
      <a:accent5>
        <a:srgbClr val="F0005F"/>
      </a:accent5>
      <a:accent6>
        <a:srgbClr val="B0660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E89172-F0DC-4419-84D7-94BDCC892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Notat</Template>
  <TotalTime>140</TotalTime>
  <Pages>5</Pages>
  <Words>491</Words>
  <Characters>3331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Notat</vt:lpstr>
      <vt:lpstr>Notat</vt:lpstr>
    </vt:vector>
  </TitlesOfParts>
  <Company>Finansministeriet</Company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Notat</dc:title>
  <dc:creator>Anne Ohlin Ladegaard</dc:creator>
  <cp:lastModifiedBy>Mette Kathrine Millard</cp:lastModifiedBy>
  <cp:revision>14</cp:revision>
  <dcterms:created xsi:type="dcterms:W3CDTF">2025-06-04T09:36:00Z</dcterms:created>
  <dcterms:modified xsi:type="dcterms:W3CDTF">2025-06-04T11:49:00Z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Template">
    <vt:lpwstr>Notat.dot</vt:lpwstr>
  </property>
  <property fmtid="{D5CDD505-2E9C-101B-9397-08002B2CF9AE}" pid="3" name="SD_KeepOpenIfEmpty">
    <vt:lpwstr>False</vt:lpwstr>
  </property>
  <property fmtid="{D5CDD505-2E9C-101B-9397-08002B2CF9AE}" pid="4" name="SD_ShowDocumentInfo">
    <vt:lpwstr>True</vt:lpwstr>
  </property>
  <property fmtid="{D5CDD505-2E9C-101B-9397-08002B2CF9AE}" pid="5" name="SD_ShowGeneralPanel">
    <vt:lpwstr>True</vt:lpwstr>
  </property>
  <property fmtid="{D5CDD505-2E9C-101B-9397-08002B2CF9AE}" pid="6" name="SD_BrandingGraphicBehavior">
    <vt:lpwstr>Standard</vt:lpwstr>
  </property>
  <property fmtid="{D5CDD505-2E9C-101B-9397-08002B2CF9AE}" pid="7" name="SD_DocumentLanguageString">
    <vt:lpwstr>Dansk</vt:lpwstr>
  </property>
  <property fmtid="{D5CDD505-2E9C-101B-9397-08002B2CF9AE}" pid="8" name="SD_CtlText_Usersettings_Userprofile">
    <vt:lpwstr>Standardprofil Anne Ladegaard</vt:lpwstr>
  </property>
  <property fmtid="{D5CDD505-2E9C-101B-9397-08002B2CF9AE}" pid="9" name="SD_DocumentLanguage">
    <vt:lpwstr>da-DK</vt:lpwstr>
  </property>
  <property fmtid="{D5CDD505-2E9C-101B-9397-08002B2CF9AE}" pid="10" name="sdDocumentDate">
    <vt:lpwstr>41929</vt:lpwstr>
  </property>
  <property fmtid="{D5CDD505-2E9C-101B-9397-08002B2CF9AE}" pid="11" name="sdDocumentDateFormat">
    <vt:lpwstr>da-DK:d. MMMM yyyy</vt:lpwstr>
  </property>
  <property fmtid="{D5CDD505-2E9C-101B-9397-08002B2CF9AE}" pid="12" name="SD_CtlText_General_JournalNr">
    <vt:lpwstr/>
  </property>
  <property fmtid="{D5CDD505-2E9C-101B-9397-08002B2CF9AE}" pid="13" name="SD_UserprofileName">
    <vt:lpwstr>Standardprofil Anne Ladegaard</vt:lpwstr>
  </property>
  <property fmtid="{D5CDD505-2E9C-101B-9397-08002B2CF9AE}" pid="14" name="SD_Office_SD_OFF_ID">
    <vt:lpwstr>1</vt:lpwstr>
  </property>
  <property fmtid="{D5CDD505-2E9C-101B-9397-08002B2CF9AE}" pid="15" name="SD_Office_SD_OFF_Offices">
    <vt:lpwstr>Moderniseringsstyrelsen</vt:lpwstr>
  </property>
  <property fmtid="{D5CDD505-2E9C-101B-9397-08002B2CF9AE}" pid="16" name="SD_Office_SD_OFF_OfficeLanguage">
    <vt:lpwstr>da-DK</vt:lpwstr>
  </property>
  <property fmtid="{D5CDD505-2E9C-101B-9397-08002B2CF9AE}" pid="17" name="SD_Office_SD_OFF_Address">
    <vt:lpwstr>Moderniseringsstyrelsen · Landgreven 4 · Postboks 2193 · 1017 København K · 3392 8000 · www.modst.dk</vt:lpwstr>
  </property>
  <property fmtid="{D5CDD505-2E9C-101B-9397-08002B2CF9AE}" pid="18" name="SD_Office_SD_OFF_ImageDefinition">
    <vt:lpwstr>Logo</vt:lpwstr>
  </property>
  <property fmtid="{D5CDD505-2E9C-101B-9397-08002B2CF9AE}" pid="19" name="SD_USR_Name">
    <vt:lpwstr>Anne Ohlin Ladegaard</vt:lpwstr>
  </property>
  <property fmtid="{D5CDD505-2E9C-101B-9397-08002B2CF9AE}" pid="20" name="SD_USR_Title">
    <vt:lpwstr/>
  </property>
  <property fmtid="{D5CDD505-2E9C-101B-9397-08002B2CF9AE}" pid="21" name="SD_USR_DirectPhone">
    <vt:lpwstr/>
  </property>
  <property fmtid="{D5CDD505-2E9C-101B-9397-08002B2CF9AE}" pid="22" name="SD_USR_Email">
    <vt:lpwstr>anola@modst.dk</vt:lpwstr>
  </property>
  <property fmtid="{D5CDD505-2E9C-101B-9397-08002B2CF9AE}" pid="23" name="SD_USR_SagsbehandlerIni">
    <vt:lpwstr>ANOLA</vt:lpwstr>
  </property>
  <property fmtid="{D5CDD505-2E9C-101B-9397-08002B2CF9AE}" pid="24" name="SD_USR_Enhed">
    <vt:lpwstr/>
  </property>
  <property fmtid="{D5CDD505-2E9C-101B-9397-08002B2CF9AE}" pid="25" name="DocumentInfoFinished">
    <vt:lpwstr>True</vt:lpwstr>
  </property>
</Properties>
</file>